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8798B" w14:textId="77777777" w:rsidR="003C7A0D" w:rsidRPr="003C7A0D" w:rsidRDefault="003C7A0D" w:rsidP="003C7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BCD39" w14:textId="77777777" w:rsidR="003C7A0D" w:rsidRPr="003C7A0D" w:rsidRDefault="003C7A0D" w:rsidP="003C7A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0D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2E4CC3C6" w14:textId="77777777" w:rsidR="003C7A0D" w:rsidRPr="003C7A0D" w:rsidRDefault="003C7A0D" w:rsidP="003C7A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0D">
        <w:rPr>
          <w:rFonts w:ascii="Times New Roman" w:hAnsi="Times New Roman" w:cs="Times New Roman"/>
          <w:b/>
          <w:sz w:val="28"/>
          <w:szCs w:val="28"/>
        </w:rPr>
        <w:t xml:space="preserve">основная общеобразовательная школа имени </w:t>
      </w:r>
      <w:proofErr w:type="spellStart"/>
      <w:r w:rsidRPr="003C7A0D">
        <w:rPr>
          <w:rFonts w:ascii="Times New Roman" w:hAnsi="Times New Roman" w:cs="Times New Roman"/>
          <w:b/>
          <w:sz w:val="28"/>
          <w:szCs w:val="28"/>
        </w:rPr>
        <w:t>Н.И.Сулимова</w:t>
      </w:r>
      <w:proofErr w:type="spellEnd"/>
      <w:r w:rsidRPr="003C7A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7A0D">
        <w:rPr>
          <w:rFonts w:ascii="Times New Roman" w:hAnsi="Times New Roman" w:cs="Times New Roman"/>
          <w:b/>
          <w:sz w:val="28"/>
          <w:szCs w:val="28"/>
        </w:rPr>
        <w:t>с.Сухотского</w:t>
      </w:r>
      <w:proofErr w:type="spellEnd"/>
      <w:r w:rsidRPr="003C7A0D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РСО-Алания.</w:t>
      </w:r>
    </w:p>
    <w:p w14:paraId="09971B10" w14:textId="77777777" w:rsidR="003C7A0D" w:rsidRDefault="003C7A0D" w:rsidP="003C7A0D">
      <w:pPr>
        <w:jc w:val="right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</w:p>
    <w:p w14:paraId="04F5F7CD" w14:textId="77777777" w:rsidR="003C7A0D" w:rsidRPr="003C7A0D" w:rsidRDefault="003C7A0D" w:rsidP="003C7A0D">
      <w:pPr>
        <w:pStyle w:val="a5"/>
        <w:jc w:val="right"/>
      </w:pPr>
      <w:r>
        <w:tab/>
      </w:r>
      <w:r w:rsidRPr="003C7A0D">
        <w:t>Утверждаю</w:t>
      </w:r>
    </w:p>
    <w:p w14:paraId="6B3035C8" w14:textId="77777777" w:rsidR="003C7A0D" w:rsidRPr="003C7A0D" w:rsidRDefault="003C7A0D" w:rsidP="003C7A0D">
      <w:pPr>
        <w:pStyle w:val="a5"/>
        <w:jc w:val="right"/>
      </w:pPr>
      <w:r w:rsidRPr="003C7A0D">
        <w:t>Директор школы_____________</w:t>
      </w:r>
    </w:p>
    <w:p w14:paraId="338C3058" w14:textId="77777777" w:rsidR="003C7A0D" w:rsidRPr="003C7A0D" w:rsidRDefault="003C7A0D" w:rsidP="003C7A0D">
      <w:pPr>
        <w:pStyle w:val="a5"/>
        <w:jc w:val="right"/>
      </w:pPr>
      <w:r w:rsidRPr="003C7A0D">
        <w:t xml:space="preserve">                              </w:t>
      </w:r>
      <w:proofErr w:type="spellStart"/>
      <w:r w:rsidRPr="003C7A0D">
        <w:t>Тажедут</w:t>
      </w:r>
      <w:proofErr w:type="spellEnd"/>
      <w:r w:rsidRPr="003C7A0D">
        <w:t xml:space="preserve"> Ф.З.</w:t>
      </w:r>
    </w:p>
    <w:p w14:paraId="24276F05" w14:textId="77777777" w:rsidR="003C7A0D" w:rsidRPr="003C7A0D" w:rsidRDefault="003C7A0D" w:rsidP="003C7A0D">
      <w:pPr>
        <w:pStyle w:val="a5"/>
        <w:jc w:val="right"/>
      </w:pPr>
      <w:r w:rsidRPr="003C7A0D">
        <w:t>Приказ №__ от ________20__г.</w:t>
      </w:r>
    </w:p>
    <w:p w14:paraId="17DADE7F" w14:textId="77777777" w:rsidR="003C7A0D" w:rsidRDefault="003C7A0D" w:rsidP="003C7A0D">
      <w:pPr>
        <w:jc w:val="center"/>
      </w:pPr>
    </w:p>
    <w:p w14:paraId="42967325" w14:textId="77777777" w:rsidR="003C7A0D" w:rsidRDefault="003C7A0D" w:rsidP="003C7A0D">
      <w:pPr>
        <w:jc w:val="center"/>
      </w:pPr>
    </w:p>
    <w:p w14:paraId="36801C2F" w14:textId="6C1DF705" w:rsidR="003C7A0D" w:rsidRDefault="003C7A0D" w:rsidP="003C7A0D">
      <w:pPr>
        <w:jc w:val="center"/>
      </w:pPr>
      <w:r>
        <w:rPr>
          <w:noProof/>
          <w:sz w:val="96"/>
          <w:szCs w:val="96"/>
        </w:rPr>
        <w:drawing>
          <wp:inline distT="0" distB="0" distL="0" distR="0" wp14:anchorId="599F0C97" wp14:editId="4099ECCB">
            <wp:extent cx="1590675" cy="590550"/>
            <wp:effectExtent l="0" t="0" r="0" b="0"/>
            <wp:docPr id="1" name="Рисунок 1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5FD0E" w14:textId="77777777" w:rsidR="003C7A0D" w:rsidRDefault="003C7A0D" w:rsidP="003C7A0D">
      <w:pPr>
        <w:jc w:val="center"/>
      </w:pPr>
    </w:p>
    <w:p w14:paraId="2589F4F4" w14:textId="77777777" w:rsidR="003C7A0D" w:rsidRDefault="003C7A0D" w:rsidP="003C7A0D">
      <w:pPr>
        <w:jc w:val="center"/>
      </w:pPr>
    </w:p>
    <w:p w14:paraId="3886F9A6" w14:textId="77777777" w:rsidR="003C7A0D" w:rsidRDefault="003C7A0D" w:rsidP="003C7A0D">
      <w:pPr>
        <w:jc w:val="center"/>
      </w:pPr>
    </w:p>
    <w:p w14:paraId="47A48D0D" w14:textId="77777777" w:rsidR="003C7A0D" w:rsidRPr="003C7A0D" w:rsidRDefault="003C7A0D" w:rsidP="003C7A0D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0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3ADA19F1" w14:textId="77777777" w:rsidR="003C7A0D" w:rsidRDefault="003C7A0D" w:rsidP="003C7A0D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A0D">
        <w:rPr>
          <w:rFonts w:ascii="Times New Roman" w:hAnsi="Times New Roman" w:cs="Times New Roman"/>
          <w:sz w:val="28"/>
          <w:szCs w:val="28"/>
        </w:rPr>
        <w:t xml:space="preserve">по     химии </w:t>
      </w:r>
    </w:p>
    <w:p w14:paraId="113015D3" w14:textId="15B4241D" w:rsidR="003C7A0D" w:rsidRPr="003C7A0D" w:rsidRDefault="003C7A0D" w:rsidP="003C7A0D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A0D">
        <w:rPr>
          <w:rFonts w:ascii="Times New Roman" w:hAnsi="Times New Roman" w:cs="Times New Roman"/>
          <w:sz w:val="28"/>
          <w:szCs w:val="28"/>
        </w:rPr>
        <w:t>8 – 9 классы</w:t>
      </w:r>
    </w:p>
    <w:p w14:paraId="2D243A4F" w14:textId="77777777" w:rsidR="003C7A0D" w:rsidRDefault="003C7A0D" w:rsidP="003C7A0D">
      <w:pPr>
        <w:jc w:val="center"/>
      </w:pPr>
    </w:p>
    <w:p w14:paraId="68141BFB" w14:textId="3CA79D76" w:rsidR="003C7A0D" w:rsidRDefault="003C7A0D" w:rsidP="003C7A0D">
      <w:pPr>
        <w:spacing w:line="300" w:lineRule="auto"/>
        <w:jc w:val="center"/>
        <w:rPr>
          <w:b/>
          <w:sz w:val="28"/>
          <w:szCs w:val="28"/>
        </w:rPr>
      </w:pPr>
    </w:p>
    <w:p w14:paraId="66826291" w14:textId="77777777" w:rsidR="003C7A0D" w:rsidRDefault="003C7A0D" w:rsidP="003C7A0D">
      <w:pPr>
        <w:jc w:val="right"/>
        <w:rPr>
          <w:sz w:val="28"/>
          <w:szCs w:val="28"/>
        </w:rPr>
      </w:pPr>
    </w:p>
    <w:p w14:paraId="330C5494" w14:textId="77777777" w:rsidR="003C7A0D" w:rsidRDefault="003C7A0D" w:rsidP="003C7A0D">
      <w:pPr>
        <w:jc w:val="right"/>
        <w:rPr>
          <w:sz w:val="28"/>
          <w:szCs w:val="28"/>
        </w:rPr>
      </w:pPr>
    </w:p>
    <w:p w14:paraId="7B158DED" w14:textId="77777777" w:rsidR="003C7A0D" w:rsidRDefault="003C7A0D" w:rsidP="003C7A0D">
      <w:pPr>
        <w:jc w:val="right"/>
        <w:rPr>
          <w:sz w:val="28"/>
          <w:szCs w:val="28"/>
        </w:rPr>
      </w:pPr>
    </w:p>
    <w:p w14:paraId="04F2A6FA" w14:textId="77777777" w:rsidR="003C7A0D" w:rsidRDefault="003C7A0D" w:rsidP="003C7A0D">
      <w:pPr>
        <w:spacing w:line="300" w:lineRule="auto"/>
        <w:jc w:val="center"/>
        <w:rPr>
          <w:b/>
          <w:sz w:val="28"/>
          <w:szCs w:val="28"/>
        </w:rPr>
      </w:pPr>
    </w:p>
    <w:p w14:paraId="6BFC6B42" w14:textId="77777777" w:rsidR="003C7A0D" w:rsidRDefault="003C7A0D" w:rsidP="003C7A0D">
      <w:pPr>
        <w:spacing w:line="300" w:lineRule="auto"/>
        <w:jc w:val="center"/>
        <w:rPr>
          <w:b/>
          <w:sz w:val="28"/>
          <w:szCs w:val="28"/>
        </w:rPr>
      </w:pPr>
    </w:p>
    <w:p w14:paraId="4DABA3C9" w14:textId="77777777" w:rsidR="003C7A0D" w:rsidRPr="003C7A0D" w:rsidRDefault="003C7A0D" w:rsidP="003C7A0D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7A0D">
        <w:rPr>
          <w:rFonts w:ascii="Times New Roman" w:hAnsi="Times New Roman" w:cs="Times New Roman"/>
          <w:b/>
          <w:sz w:val="28"/>
          <w:szCs w:val="28"/>
        </w:rPr>
        <w:t>с.Сухотское</w:t>
      </w:r>
      <w:proofErr w:type="spellEnd"/>
    </w:p>
    <w:p w14:paraId="4CB72392" w14:textId="77777777" w:rsidR="003C7A0D" w:rsidRPr="003C7A0D" w:rsidRDefault="003C7A0D" w:rsidP="003C7A0D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0D">
        <w:rPr>
          <w:rFonts w:ascii="Times New Roman" w:hAnsi="Times New Roman" w:cs="Times New Roman"/>
          <w:b/>
          <w:sz w:val="28"/>
          <w:szCs w:val="28"/>
        </w:rPr>
        <w:t>2022г.</w:t>
      </w:r>
    </w:p>
    <w:p w14:paraId="422B4BD4" w14:textId="22261FFC" w:rsidR="00E71053" w:rsidRDefault="003C7A0D" w:rsidP="00E71053">
      <w:pPr>
        <w:spacing w:line="30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 </w:t>
      </w:r>
    </w:p>
    <w:p w14:paraId="1208CC53" w14:textId="77777777" w:rsidR="008E49BD" w:rsidRPr="008E49BD" w:rsidRDefault="009055D3" w:rsidP="008E49BD">
      <w:pPr>
        <w:pStyle w:val="af"/>
        <w:numPr>
          <w:ilvl w:val="0"/>
          <w:numId w:val="29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E49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Пояснительная записка</w:t>
      </w:r>
    </w:p>
    <w:p w14:paraId="76934A7D" w14:textId="77777777" w:rsidR="008E49BD" w:rsidRPr="008E49BD" w:rsidRDefault="008E49BD" w:rsidP="008E49BD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 xml:space="preserve"> Рабочая программа курса химии для основной школы разработана в</w:t>
      </w:r>
      <w:r w:rsidRPr="008E49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общего образования. В ней также учитываются основные идеи и</w:t>
      </w:r>
      <w:r w:rsidRPr="008E49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hAnsi="Times New Roman" w:cs="Times New Roman"/>
          <w:sz w:val="24"/>
          <w:szCs w:val="24"/>
        </w:rPr>
        <w:t xml:space="preserve">положения Программы развития и формирования универсальных учебных действий для основного общего образования. </w:t>
      </w:r>
    </w:p>
    <w:p w14:paraId="0B9DA269" w14:textId="77777777"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этими документами обучающиеся должны овладеть приёмами, связанными с определением понятий: ограничивать их, описывать, характеризовать и сравнивать. Так как химия — наука экспериментальная, обучающиеся должны овладеть такими познавательными учебными действиями, как эксперимент, наблюдение, измерение, описание, моделирование, гипотеза, вывод. В процессе изучения курса у обучающихся продолжают формироваться умения ставить вопросы, объяснять, классифицировать, сравнивать, определять источники информации, получать и анализировать её, готовить информационный продукт, презентовать его и вести дискуссию. Следовательно, деятельностный подход в изучении химии способствуют достижению личностных, предметных и метапредметных образовательных результатов. </w:t>
      </w:r>
    </w:p>
    <w:p w14:paraId="396C5981" w14:textId="77777777"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В основу курса положены следующие </w:t>
      </w:r>
      <w:r w:rsidRPr="008E49BD">
        <w:rPr>
          <w:rFonts w:ascii="Times New Roman" w:eastAsia="Times New Roman" w:hAnsi="Times New Roman" w:cs="Times New Roman"/>
          <w:b/>
          <w:sz w:val="24"/>
          <w:szCs w:val="24"/>
        </w:rPr>
        <w:t>идеи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CB28F05" w14:textId="77777777"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материальное единство и взаимосвязь объектов и явлений природы;</w:t>
      </w:r>
    </w:p>
    <w:p w14:paraId="39256E89" w14:textId="77777777"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ведущая роль теоретических знаний для объяснения и</w:t>
      </w:r>
      <w:r w:rsidRPr="008E49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прогнозирования химических явлений, оценки их практической значимости;</w:t>
      </w:r>
    </w:p>
    <w:p w14:paraId="6C0E4EB1" w14:textId="77777777"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взаимосвязь качественной и количественной сторон химических объектов материального мира;</w:t>
      </w:r>
    </w:p>
    <w:p w14:paraId="7BEDBCBB" w14:textId="77777777"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развитие химической науки и производство химических веществ и</w:t>
      </w:r>
      <w:r w:rsidRPr="008E49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материалов для удовлетворения насущных потребностей человека и общества, решения глобальных проблем современности;</w:t>
      </w:r>
    </w:p>
    <w:p w14:paraId="6A6E4971" w14:textId="77777777"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генетическая связь между веществами.</w:t>
      </w:r>
    </w:p>
    <w:p w14:paraId="24046977" w14:textId="77777777"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Эти идеи реализуются в курсе химии основной школы путём достижения следующих </w:t>
      </w:r>
      <w:r w:rsidRPr="008E49BD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4EC5E8" w14:textId="77777777"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Формирование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у учащихся химической картины мира, как органической части его целостной естественно-научной картины.</w:t>
      </w:r>
    </w:p>
    <w:p w14:paraId="610B40A7" w14:textId="77777777"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 в процессе изучения ими химической науки и её вклада в современный научно-технический прогресс; формирование 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 и свойствах химических веществ.</w:t>
      </w:r>
    </w:p>
    <w:p w14:paraId="07BC2BAD" w14:textId="77777777"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Воспитание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 </w:t>
      </w:r>
    </w:p>
    <w:p w14:paraId="58E439A1" w14:textId="77777777"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Проектирование и реализация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учреждения.</w:t>
      </w:r>
    </w:p>
    <w:p w14:paraId="4683AEA7" w14:textId="77777777"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Овладение ключевыми компетенциями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: учебно-познавательными, информационными, ценностно-смысловыми, коммуникативными. </w:t>
      </w:r>
    </w:p>
    <w:p w14:paraId="44D01C5A" w14:textId="77777777" w:rsidR="00E45443" w:rsidRPr="00335E54" w:rsidRDefault="00E45443" w:rsidP="00E454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Для достижения этих целей в курсе химии на ступени основного общего образования решаются следующие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14:paraId="7EDC80CF" w14:textId="77777777"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формируются знания основ химической науки — основных фактов, понятий, химических законов и теорий, выраженных посредством химического языка;</w:t>
      </w:r>
    </w:p>
    <w:p w14:paraId="6C46766A" w14:textId="77777777"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 xml:space="preserve"> развиваются умения наблюдать и </w:t>
      </w:r>
      <w:r w:rsidR="00FE0795">
        <w:rPr>
          <w:rFonts w:ascii="Times New Roman" w:hAnsi="Times New Roman" w:cs="Times New Roman"/>
          <w:sz w:val="24"/>
          <w:szCs w:val="24"/>
        </w:rPr>
        <w:t>Объясняют</w:t>
      </w:r>
      <w:r w:rsidRPr="007E6B1D">
        <w:rPr>
          <w:rFonts w:ascii="Times New Roman" w:hAnsi="Times New Roman" w:cs="Times New Roman"/>
          <w:sz w:val="24"/>
          <w:szCs w:val="24"/>
        </w:rPr>
        <w:t xml:space="preserve"> химические явления, происходящие в природе, лабораторных условиях,  в быту и на производстве;</w:t>
      </w:r>
    </w:p>
    <w:p w14:paraId="6639AC07" w14:textId="77777777"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 приобретаются специальные умения и навыки по безопасному обращению с химическими веществами, материалами  и процессами;</w:t>
      </w:r>
    </w:p>
    <w:p w14:paraId="4D897B8F" w14:textId="77777777"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формируется гуманистическое отношение к химии как производительной силе общества, с помощью которой решаются глобальные проблемы человечества;</w:t>
      </w:r>
    </w:p>
    <w:p w14:paraId="2E55EFD2" w14:textId="77777777" w:rsidR="00E45443" w:rsidRPr="00C94A91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осуществляется интеграция химической картины мира в единую научную картину.</w:t>
      </w:r>
      <w:r w:rsidRPr="007E6B1D">
        <w:rPr>
          <w:rFonts w:ascii="Times New Roman" w:hAnsi="Times New Roman" w:cs="Times New Roman"/>
          <w:sz w:val="24"/>
          <w:szCs w:val="24"/>
        </w:rPr>
        <w:cr/>
      </w:r>
      <w:r w:rsidR="00C94A91" w:rsidRPr="00C94A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94A91" w:rsidRPr="00C94A91">
        <w:rPr>
          <w:rFonts w:ascii="Times New Roman" w:hAnsi="Times New Roman" w:cs="Times New Roman"/>
          <w:sz w:val="24"/>
          <w:szCs w:val="24"/>
        </w:rPr>
        <w:t>Рабочая программа реализуется на основе УМК созданного под руководством</w:t>
      </w:r>
      <w:r w:rsidR="00C94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1">
        <w:rPr>
          <w:rFonts w:ascii="Times New Roman" w:hAnsi="Times New Roman" w:cs="Times New Roman"/>
          <w:sz w:val="24"/>
          <w:szCs w:val="24"/>
        </w:rPr>
        <w:t>ГабриелянаО.С</w:t>
      </w:r>
      <w:proofErr w:type="spellEnd"/>
      <w:r w:rsidR="00C94A91">
        <w:rPr>
          <w:rFonts w:ascii="Times New Roman" w:hAnsi="Times New Roman" w:cs="Times New Roman"/>
          <w:sz w:val="24"/>
          <w:szCs w:val="24"/>
        </w:rPr>
        <w:t>.</w:t>
      </w:r>
    </w:p>
    <w:p w14:paraId="31DE2115" w14:textId="77777777" w:rsidR="00073F1C" w:rsidRPr="00073F1C" w:rsidRDefault="00073F1C" w:rsidP="00073F1C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jc w:val="both"/>
        <w:rPr>
          <w:sz w:val="24"/>
          <w:szCs w:val="24"/>
        </w:rPr>
      </w:pPr>
      <w:r w:rsidRPr="00073F1C">
        <w:rPr>
          <w:color w:val="000000"/>
          <w:sz w:val="24"/>
          <w:szCs w:val="24"/>
          <w:shd w:val="clear" w:color="auto" w:fill="FFFFFF"/>
        </w:rPr>
        <w:t xml:space="preserve"> Габриелян </w:t>
      </w:r>
      <w:r w:rsidRPr="00073F1C">
        <w:rPr>
          <w:color w:val="000000"/>
          <w:sz w:val="24"/>
          <w:szCs w:val="24"/>
          <w:shd w:val="clear" w:color="auto" w:fill="FFFFFF"/>
          <w:lang w:val="en-US"/>
        </w:rPr>
        <w:t>O</w:t>
      </w:r>
      <w:r w:rsidRPr="00073F1C">
        <w:rPr>
          <w:color w:val="000000"/>
          <w:sz w:val="24"/>
          <w:szCs w:val="24"/>
          <w:shd w:val="clear" w:color="auto" w:fill="FFFFFF"/>
        </w:rPr>
        <w:t xml:space="preserve">. </w:t>
      </w:r>
      <w:r w:rsidRPr="00073F1C">
        <w:rPr>
          <w:color w:val="000000"/>
          <w:sz w:val="24"/>
          <w:szCs w:val="24"/>
          <w:shd w:val="clear" w:color="auto" w:fill="FFFFFF"/>
          <w:lang w:val="en-US"/>
        </w:rPr>
        <w:t>C</w:t>
      </w:r>
      <w:r w:rsidRPr="00073F1C">
        <w:rPr>
          <w:color w:val="000000"/>
          <w:sz w:val="24"/>
          <w:szCs w:val="24"/>
          <w:shd w:val="clear" w:color="auto" w:fill="FFFFFF"/>
        </w:rPr>
        <w:t>. Химия. 8 класс : учебник для общеобразовательных организаций / О.</w:t>
      </w:r>
      <w:r w:rsidRPr="00073F1C">
        <w:rPr>
          <w:color w:val="000000"/>
          <w:sz w:val="24"/>
          <w:szCs w:val="24"/>
          <w:shd w:val="clear" w:color="auto" w:fill="FFFFFF"/>
        </w:rPr>
        <w:tab/>
        <w:t>С. Габриелян, И. Г. Остроумов, С. А. Сладков. — М.: Просвещение, 2021</w:t>
      </w:r>
    </w:p>
    <w:p w14:paraId="31A7FBA5" w14:textId="77777777" w:rsidR="00073F1C" w:rsidRDefault="00073F1C" w:rsidP="00073F1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73F1C">
        <w:rPr>
          <w:rFonts w:ascii="Times New Roman" w:hAnsi="Times New Roman" w:cs="Times New Roman"/>
          <w:sz w:val="24"/>
          <w:szCs w:val="24"/>
        </w:rPr>
        <w:t>Габриелян O. C. Химия. 9 класс : учебник для общеобразовательных организаций / О.</w:t>
      </w:r>
      <w:r w:rsidRPr="00073F1C">
        <w:rPr>
          <w:rFonts w:ascii="Times New Roman" w:hAnsi="Times New Roman" w:cs="Times New Roman"/>
          <w:sz w:val="24"/>
          <w:szCs w:val="24"/>
        </w:rPr>
        <w:tab/>
        <w:t>С. Габриелян, И. Г. Остроумов, С. А. Сладков. — М.: Просвещение, 2021</w:t>
      </w:r>
    </w:p>
    <w:p w14:paraId="146DBAB1" w14:textId="77777777" w:rsidR="00073F1C" w:rsidRDefault="00073F1C" w:rsidP="00073F1C">
      <w:pPr>
        <w:pStyle w:val="a3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073F1C">
        <w:rPr>
          <w:rFonts w:ascii="Times New Roman" w:hAnsi="Times New Roman" w:cs="Times New Roman"/>
          <w:sz w:val="24"/>
          <w:szCs w:val="24"/>
        </w:rPr>
        <w:t xml:space="preserve">            Учебники соответствуют Федеральному государственному образовательному стандарту. Рекомендованы Министерством просвещения  Российской Федерации.</w:t>
      </w:r>
    </w:p>
    <w:p w14:paraId="509FD24B" w14:textId="77777777" w:rsidR="00073F1C" w:rsidRPr="00073F1C" w:rsidRDefault="00073F1C" w:rsidP="00073F1C">
      <w:pPr>
        <w:pStyle w:val="a3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073F1C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 учебным планом МКОУ </w:t>
      </w:r>
      <w:proofErr w:type="spellStart"/>
      <w:r w:rsidRPr="00073F1C">
        <w:rPr>
          <w:rFonts w:ascii="Times New Roman" w:hAnsi="Times New Roman" w:cs="Times New Roman"/>
          <w:sz w:val="24"/>
          <w:szCs w:val="24"/>
        </w:rPr>
        <w:t>Большеалабухской</w:t>
      </w:r>
      <w:proofErr w:type="spellEnd"/>
      <w:r w:rsidRPr="00073F1C">
        <w:rPr>
          <w:rFonts w:ascii="Times New Roman" w:hAnsi="Times New Roman" w:cs="Times New Roman"/>
          <w:sz w:val="24"/>
          <w:szCs w:val="24"/>
        </w:rPr>
        <w:t xml:space="preserve"> СОШ  для уровня основного общего образования с использованием современного оборудования центра естественно-научной и технологической направленности «Точка роста». 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</w:t>
      </w:r>
      <w:r>
        <w:rPr>
          <w:rFonts w:ascii="Times New Roman" w:hAnsi="Times New Roman" w:cs="Times New Roman"/>
          <w:sz w:val="24"/>
          <w:szCs w:val="24"/>
        </w:rPr>
        <w:t>тора учебного предмета «Химия</w:t>
      </w:r>
      <w:r w:rsidRPr="00073F1C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E5377B7" w14:textId="77777777" w:rsidR="00073F1C" w:rsidRPr="00073F1C" w:rsidRDefault="00073F1C" w:rsidP="00073F1C">
      <w:pPr>
        <w:pStyle w:val="ab"/>
        <w:shd w:val="clear" w:color="auto" w:fill="auto"/>
        <w:tabs>
          <w:tab w:val="left" w:pos="361"/>
        </w:tabs>
        <w:spacing w:before="0" w:after="0" w:line="276" w:lineRule="auto"/>
        <w:ind w:left="740" w:firstLine="0"/>
        <w:jc w:val="both"/>
      </w:pPr>
    </w:p>
    <w:p w14:paraId="0324739D" w14:textId="77777777" w:rsidR="00C94A91" w:rsidRPr="00C94A91" w:rsidRDefault="00C94A91" w:rsidP="00C94A91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73F021" w14:textId="77777777" w:rsidR="00C94A91" w:rsidRPr="00C94A91" w:rsidRDefault="00C94A91" w:rsidP="00C94A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CFEE46" w14:textId="77777777" w:rsidR="008E49BD" w:rsidRPr="008E49BD" w:rsidRDefault="008E49BD" w:rsidP="008E4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9BD">
        <w:rPr>
          <w:rFonts w:ascii="Times New Roman" w:hAnsi="Times New Roman" w:cs="Times New Roman"/>
          <w:b/>
          <w:sz w:val="28"/>
          <w:szCs w:val="28"/>
        </w:rPr>
        <w:t>2.Общая характеристика учебного предмета</w:t>
      </w:r>
    </w:p>
    <w:p w14:paraId="7DF49418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действиями, как умение формулировать проблему и гипотезу, ставить цели и задачи, строить планы достижения целей и решения поставленных задач, проводить эксперимент и на его основе делать выводы и </w:t>
      </w:r>
      <w:r w:rsidRPr="008E49BD">
        <w:rPr>
          <w:rFonts w:ascii="Times New Roman" w:hAnsi="Times New Roman" w:cs="Times New Roman"/>
          <w:sz w:val="24"/>
          <w:szCs w:val="24"/>
        </w:rPr>
        <w:lastRenderedPageBreak/>
        <w:t>умозаключения, представлять их и отстаивать свою точку зрения. Кроме этого, учащиеся должны овладеть приемами, связанными с определением понятий: ограничивать их, описывать, характеризовать и сравнивать. Следовательно, при изучении химии в основной школе учащиеся должны овладеть учебными действиями, позволяющими им достичь личностных, предметных и метапредметных образовательных результатов.</w:t>
      </w:r>
    </w:p>
    <w:p w14:paraId="2AE2646B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Предлагаемая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14:paraId="4A33257A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«вещество» – знание о составе и строении веществ, их свойствах и биологическом значении;</w:t>
      </w:r>
    </w:p>
    <w:p w14:paraId="27319389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«химическая реакция» – знание о превращениях одних веществ в другие, условиях протекания таких превращений и способах управления реакциями;</w:t>
      </w:r>
    </w:p>
    <w:p w14:paraId="33F5BCEC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«применение веществ» – знание и опыт безопасного обращения с веществами, материалами и процессами, необходимыми в быту и на производстве;</w:t>
      </w:r>
    </w:p>
    <w:p w14:paraId="755D6E84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«язык химии» – оперирование системой важнейших химических понятий, знание химической номенклатуры, а также владение химической символикой (химическими формулами и уравнениями).</w:t>
      </w:r>
    </w:p>
    <w:p w14:paraId="1C65B46B" w14:textId="77777777" w:rsidR="008E49BD" w:rsidRPr="008E49BD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C72718" w14:textId="77777777" w:rsidR="008E49BD" w:rsidRPr="00E00AE7" w:rsidRDefault="008E49BD" w:rsidP="00073F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AE7">
        <w:rPr>
          <w:rFonts w:ascii="Times New Roman" w:hAnsi="Times New Roman" w:cs="Times New Roman"/>
          <w:b/>
          <w:sz w:val="28"/>
          <w:szCs w:val="28"/>
        </w:rPr>
        <w:t>3. Место учебного предмета в учебном плане</w:t>
      </w:r>
    </w:p>
    <w:p w14:paraId="67337C5D" w14:textId="77777777" w:rsidR="00E00AE7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Химия в основной школе изучается 8 и 9 классах. Общее число учебных часов за 2 года обучения составляет 138,из них 70 (2 ч в неделю) в 8 классе, 68ч (2 часа в неделю) в 9 классе.</w:t>
      </w:r>
    </w:p>
    <w:p w14:paraId="3D36E1EA" w14:textId="77777777"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AE7">
        <w:rPr>
          <w:rFonts w:ascii="Times New Roman" w:hAnsi="Times New Roman" w:cs="Times New Roman"/>
          <w:sz w:val="24"/>
          <w:szCs w:val="24"/>
        </w:rPr>
        <w:t xml:space="preserve">Предлагаемый курс хотя и носит общекультурный характер и не ставит задачу профессиональной подготовки обучающихся, тем не менее позволяет им определиться с выбором профиля обучения в старшей школе.  </w:t>
      </w:r>
    </w:p>
    <w:p w14:paraId="7D859795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153D92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 xml:space="preserve">  Значительное место в содержании курса отводится химическому эксперименту. Он открывает возможность формировать у учащихся специальные предметные умения: </w:t>
      </w:r>
    </w:p>
    <w:p w14:paraId="0EE7C90F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–</w:t>
      </w:r>
      <w:r w:rsidRPr="008E49BD">
        <w:rPr>
          <w:rFonts w:ascii="Times New Roman" w:hAnsi="Times New Roman" w:cs="Times New Roman"/>
          <w:sz w:val="24"/>
          <w:szCs w:val="24"/>
        </w:rPr>
        <w:tab/>
        <w:t>работать с веществами;</w:t>
      </w:r>
    </w:p>
    <w:p w14:paraId="6D18EEB5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–</w:t>
      </w:r>
      <w:r w:rsidRPr="008E49BD">
        <w:rPr>
          <w:rFonts w:ascii="Times New Roman" w:hAnsi="Times New Roman" w:cs="Times New Roman"/>
          <w:sz w:val="24"/>
          <w:szCs w:val="24"/>
        </w:rPr>
        <w:tab/>
        <w:t>выполнять простые химические опыты;</w:t>
      </w:r>
    </w:p>
    <w:p w14:paraId="708A80AD" w14:textId="77777777"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–</w:t>
      </w:r>
      <w:r w:rsidRPr="008E49BD">
        <w:rPr>
          <w:rFonts w:ascii="Times New Roman" w:hAnsi="Times New Roman" w:cs="Times New Roman"/>
          <w:sz w:val="24"/>
          <w:szCs w:val="24"/>
        </w:rPr>
        <w:tab/>
        <w:t>учит школьников безопасному и экологически грамотному обращению с веществами в быту и на производстве.</w:t>
      </w:r>
    </w:p>
    <w:p w14:paraId="0C774E7C" w14:textId="77777777" w:rsidR="008E49BD" w:rsidRPr="008E49BD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A923C" w14:textId="77777777" w:rsidR="008E49BD" w:rsidRPr="00D42BC4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Программой предусмотрено проведение: </w:t>
      </w:r>
    </w:p>
    <w:p w14:paraId="2898E190" w14:textId="77777777"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>8 класс</w:t>
      </w:r>
    </w:p>
    <w:p w14:paraId="0C121C05" w14:textId="77777777" w:rsidR="008E49BD" w:rsidRPr="00D42BC4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 контрольных работ – 4 часа, </w:t>
      </w:r>
    </w:p>
    <w:p w14:paraId="2DC9A2F7" w14:textId="77777777" w:rsidR="008E49BD" w:rsidRPr="00D42BC4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 практических работ – 7 часов.</w:t>
      </w:r>
    </w:p>
    <w:p w14:paraId="2B7DAB95" w14:textId="77777777"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>9 класс</w:t>
      </w:r>
    </w:p>
    <w:p w14:paraId="0F2C4268" w14:textId="77777777"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контрольных работ – 4 часа, </w:t>
      </w:r>
    </w:p>
    <w:p w14:paraId="2FFC4A00" w14:textId="77777777"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 практических работ – 7 часов.</w:t>
      </w:r>
    </w:p>
    <w:p w14:paraId="7CAFC101" w14:textId="77777777"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8C4FDA" w14:textId="77777777" w:rsidR="008E49BD" w:rsidRPr="008E49BD" w:rsidRDefault="008E49BD" w:rsidP="008E4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>Срок ре</w:t>
      </w:r>
      <w:r w:rsidR="00E00AE7" w:rsidRPr="00D42BC4">
        <w:rPr>
          <w:rFonts w:ascii="Times New Roman" w:hAnsi="Times New Roman" w:cs="Times New Roman"/>
          <w:sz w:val="24"/>
          <w:szCs w:val="24"/>
        </w:rPr>
        <w:t>ализации учебной программы- два учебных</w:t>
      </w:r>
      <w:r w:rsidRPr="00D42BC4">
        <w:rPr>
          <w:rFonts w:ascii="Times New Roman" w:hAnsi="Times New Roman" w:cs="Times New Roman"/>
          <w:sz w:val="24"/>
          <w:szCs w:val="24"/>
        </w:rPr>
        <w:t xml:space="preserve"> год</w:t>
      </w:r>
      <w:r w:rsidR="00E00AE7" w:rsidRPr="00D42BC4">
        <w:rPr>
          <w:rFonts w:ascii="Times New Roman" w:hAnsi="Times New Roman" w:cs="Times New Roman"/>
          <w:sz w:val="24"/>
          <w:szCs w:val="24"/>
        </w:rPr>
        <w:t>а</w:t>
      </w:r>
    </w:p>
    <w:p w14:paraId="0AE04E37" w14:textId="77777777" w:rsidR="008E49BD" w:rsidRPr="008E49BD" w:rsidRDefault="008E49BD" w:rsidP="008E4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55CBC" w14:textId="77777777" w:rsidR="00917EDB" w:rsidRPr="00335E54" w:rsidRDefault="00917EDB" w:rsidP="00E00A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638072" w14:textId="77777777" w:rsidR="00E00AE7" w:rsidRPr="00E00AE7" w:rsidRDefault="00E00AE7" w:rsidP="00E00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AE7">
        <w:rPr>
          <w:rFonts w:ascii="Times New Roman" w:hAnsi="Times New Roman" w:cs="Times New Roman"/>
          <w:b/>
          <w:sz w:val="28"/>
          <w:szCs w:val="28"/>
        </w:rPr>
        <w:t>4. Ценностные ориентиры содержания учебного предмета «Химия»</w:t>
      </w:r>
    </w:p>
    <w:p w14:paraId="124381B0" w14:textId="77777777"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Учебный предмет «Химия», в содержании которого главными компонентами являются научные знания и научные методы познания, позволяет пробуждать у учащихся эмоционально-ценностное отношение к изучаемому материалу. В результате учебной деятельности создаются условия для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lastRenderedPageBreak/>
        <w:t>формирования системы ценностей. Познавательная функция учебного предмета «Химия» заключается в способности его содержания развивать ценностные качества у учащихся.</w:t>
      </w:r>
    </w:p>
    <w:p w14:paraId="42D30279" w14:textId="77777777"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Познавательные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отношение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к химическим знаниям как одному из компонентов культуры человека наряду с другими естественнонаучными знаниями; окружающему миру как миру веществ и происходящих с ними явлений; познавательной деятельности (как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теоретиче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ской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, так и экспериментальной) как источнику знаний;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объективности и достоверности знаний о веществах и происходящих с ними явлениях; сложности и бесконечности процесса познания (на примере истории химических открытий); действия законов природы и необходимости их учета во всех сферах деятельности человека; значения химических знаний для решения глобальных проблем человечества (энергетической, сырьевой, продовольственной, здоровья и долголетия человека, технологических аварий, глобальной экологии и др.).</w:t>
      </w:r>
    </w:p>
    <w:p w14:paraId="3412A503" w14:textId="77777777"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Ценности труда и быта: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отношение к трудовой деятельности как естественной физической и интеллектуальной потребности, труду как творческой деятельности, позволяющей применять знания на практике; сохранение и поддержание собственного здоровья и здоровья окружающих, в том числе организация питания с учетом состава и энергетической ценности пищи; соблюдение правил безопасного использования веществ (лекарственных препаратов, средств бытовой химии, пестицидов, горюче-смазочных материалов и др.) в повседневной жизни; осознание достижения личного успеха в трудовой деятельности за счет собственной компетентности в соответствии с социальными стандартами и последующим социальным одобрением достижений науки химии и химического производства для развития современного общества.</w:t>
      </w:r>
    </w:p>
    <w:p w14:paraId="4A5141C0" w14:textId="77777777"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Нравственные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отношение к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себе (осознание собственного достоинства, чувство общественного долга, дисциплинированность, честность и правдивость, простота и скромность, нетерпимость к несправедливости, признание необходимости самосовершенствования), другим людям (гуманизм, взаимное уважение между людьми, товарищеская взаимопомощь и требовательность, коллективизм, забота о других людях), природе (бережное отношение к ее богатству, нетерпимость к нарушениям экологических норм и требований, экологически грамотное отношение к сохранению гидросферы, атмосферы, почвы, биосферы, человеческого организма; оценка действия вопреки законам природы, приводящего к возникновению глобальных проблем);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необходимости уважительного отношения к достижениям отечественной науки, исследовательской деятельности российских ученых-химиков (патриотические чувства).</w:t>
      </w:r>
    </w:p>
    <w:p w14:paraId="2A543E8A" w14:textId="77777777"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Коммуникативные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отношение к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нормам языка (естественного и химического) в различных источниках информации (литература, СМИ, Интернет и др.);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 необходимости: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принятия различных средств и приемов коммуникации; получения информации из различных источников; аргументированной, критической оценки информации, полученной из различных источников; сообщения точной и достоверной информации; ясности, доступности, логичности в зависимости от цели, полноты или краткости  изложения информации; стремления понять  смысл обращенной к человеку речи (устной и письменной); ведения диалога для выявления разных точек зрения на рассматриваемую информацию; выражения личных оценок и суждений; принятия вывода, который формируется в процессе коммуникации.</w:t>
      </w:r>
    </w:p>
    <w:p w14:paraId="7CEFFB29" w14:textId="77777777" w:rsid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Эстетические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позитивное чувственно-ценностное отношение: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к окружающему миру (красота, совершенство и  гармония  окружающей природы и космоса в целом); природному миру веществ и их превращений не только с точки зрения потребителя, а как к источнику прекрасного, гармоничного, красивого, подчиняющегося закономерностям, пропорционального (на примере взаимосвязи строения и свойств атомов и веществ); выполнению учебных задач как к процессу, доставляющему эстетическое удовольствие (красивое, изящное решение или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доказа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тельство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, простота, в основе которой лежит гармония);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 необходимости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изображения истины,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lastRenderedPageBreak/>
        <w:t>научных знаний в чувственной форме (например, в произведениях искусства, посвященных научным открытиям, ученым, веществам и их превращениям).</w:t>
      </w:r>
    </w:p>
    <w:p w14:paraId="1D835B98" w14:textId="77777777" w:rsidR="00E45443" w:rsidRPr="00335E54" w:rsidRDefault="00E45443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D87E5" w14:textId="77777777" w:rsidR="006C15CE" w:rsidRPr="00D42BC4" w:rsidRDefault="006C15CE" w:rsidP="006C15C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2BC4">
        <w:rPr>
          <w:rFonts w:ascii="Times New Roman" w:eastAsia="Times New Roman" w:hAnsi="Times New Roman" w:cs="Times New Roman"/>
          <w:b/>
          <w:sz w:val="28"/>
          <w:szCs w:val="28"/>
        </w:rPr>
        <w:t>5. Личностные, метапредметные и предметные результаты освоения курса химии</w:t>
      </w:r>
    </w:p>
    <w:p w14:paraId="46334671" w14:textId="77777777" w:rsidR="006C15CE" w:rsidRPr="006C15CE" w:rsidRDefault="006C15CE" w:rsidP="00073F1C">
      <w:pPr>
        <w:spacing w:after="0"/>
        <w:ind w:firstLine="720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6C15C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По завершению курса химии на этапе основного общего образования выпускники основной школы должны овладеть следующими результатами: </w:t>
      </w:r>
    </w:p>
    <w:p w14:paraId="38222642" w14:textId="77777777" w:rsidR="006C15CE" w:rsidRPr="006C15CE" w:rsidRDefault="006C15CE" w:rsidP="00073F1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227737" w14:textId="77777777"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t xml:space="preserve"> Личностные результаты:</w:t>
      </w:r>
    </w:p>
    <w:p w14:paraId="72442629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осознание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своей этнической принадлежности, знание истории химии и вклада российской химической науки в мировую химию; </w:t>
      </w:r>
    </w:p>
    <w:p w14:paraId="3B78E10A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формирование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отношения к познанию химии; готовности и способности учащихся к саморазвитию и самообразованию на основе изученных фактов, законов и теорий химии; осознанного выбора и построение индивидуальной образовательной траектории;</w:t>
      </w:r>
    </w:p>
    <w:p w14:paraId="275E1713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формирование 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>целостной естественно-научной картины мира, неотъемлемой частью которой является химическая картина мира;</w:t>
      </w:r>
    </w:p>
    <w:p w14:paraId="5FA7F098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овладение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14:paraId="48C5D601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освоение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14:paraId="68AFB595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формирование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14:paraId="37D61170" w14:textId="77777777" w:rsidR="006C15CE" w:rsidRPr="006C15CE" w:rsidRDefault="006C15CE" w:rsidP="00073F1C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67B647" w14:textId="77777777"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результаты:</w:t>
      </w:r>
    </w:p>
    <w:p w14:paraId="67C88B4C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целей собственного обучения, постановка и формулирование для себя новых задач;</w:t>
      </w:r>
    </w:p>
    <w:p w14:paraId="1394C3B8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планирование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путей достижения желаемого результата обучения химии как теоретического, так и экспериментального характера;  </w:t>
      </w:r>
    </w:p>
    <w:p w14:paraId="4D252CE7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соотнесение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своих действий с планируемыми результатами,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осуществление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контроля своей деятельности в процессе достижения результата,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способов действий при выполнении лабораторных и практических работ в соответствии с правилами техники безопасности; </w:t>
      </w:r>
    </w:p>
    <w:p w14:paraId="26388990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источников химической информации, получение и анализ её, создание информационного продукта и его презентация;</w:t>
      </w:r>
    </w:p>
    <w:p w14:paraId="62022583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использование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выявление 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причинно-следственных связей и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построение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логического рассуждения и умозаключения (индуктивного, дедуктивного и по аналогии) на материале естественно-научного содержания; </w:t>
      </w:r>
    </w:p>
    <w:p w14:paraId="07660862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14:paraId="705C3964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формирование 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 развитие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экологического мышления, умение применять его в познавательной, коммуникативной, социальной практике и профессиональной ориентации;</w:t>
      </w:r>
    </w:p>
    <w:p w14:paraId="1D12AE76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генерирование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идей и определение средств, необходимых для их реализации.   </w:t>
      </w:r>
    </w:p>
    <w:p w14:paraId="70BBA587" w14:textId="77777777" w:rsidR="006C15CE" w:rsidRPr="006C15CE" w:rsidRDefault="006C15CE" w:rsidP="00073F1C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CA22E1" w14:textId="77777777"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Предметные результаты:</w:t>
      </w:r>
    </w:p>
    <w:p w14:paraId="0AA8EEE1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обозначать химические элементы, называть их и характеризовать на основе положения в периодической системе Д. И. Менделеева;</w:t>
      </w:r>
    </w:p>
    <w:p w14:paraId="0DE0D8C0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формулирование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изученных понятий: вещество, химический элемент, атом, молекула, ион, катион, анион, простое и сложное вещество, химическая реакция, виды химических реакций и т. п.;</w:t>
      </w:r>
    </w:p>
    <w:p w14:paraId="05E7FB45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3)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формулам состава неорганических и органических веществ, валентности атомов химических элементов или степени их окисления;</w:t>
      </w:r>
    </w:p>
    <w:p w14:paraId="2F9F3E6A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4)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понимание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информации, которую несут химические знаки, формулы и уравнения;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2A32C4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5)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классифицировать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простые (металлы, неметаллы, благородные газы) и сложные (бинарные соединения, в том числе и оксиды, а также гидроксиды — кислоты, основания, амфотерные гидроксиды — и соли) вещества;</w:t>
      </w:r>
    </w:p>
    <w:p w14:paraId="6CEA3CE7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формулирование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периодического закона,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объяснение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структуры и информации, которую несёт периодическая система химических элементов Д. И. Менделеева,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раскрытие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значения периодического закона;</w:t>
      </w:r>
    </w:p>
    <w:p w14:paraId="712F507E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7)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характеризовать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строение вещества — виды химических связей и типы кристаллических решёток;</w:t>
      </w:r>
    </w:p>
    <w:p w14:paraId="3F2FE53D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8)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описание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строения атомов химических элементов с порядковыми номерами 1—20 и 26,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отображение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их с помощью схем;</w:t>
      </w:r>
    </w:p>
    <w:p w14:paraId="2B7A2B8E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9)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формул оксидов химических элементов и соответствующих им гидроксидов;</w:t>
      </w:r>
    </w:p>
    <w:p w14:paraId="08E5AAA0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10)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написание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структурных формул молекулярных соединений и формульных единиц ионных соединений по валентности, степени окисления или заряду ионов;</w:t>
      </w:r>
    </w:p>
    <w:p w14:paraId="6DCF6CE7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11)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формулировать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законы химии: постоянства состава веществ молекулярного строения, сохранения массы веществ, закон Авогадро;</w:t>
      </w:r>
    </w:p>
    <w:p w14:paraId="4991BD46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12)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формулировать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положения атомно-молекулярного учения и теории электролитической диссоциации;</w:t>
      </w:r>
    </w:p>
    <w:p w14:paraId="7716FADF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13)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определение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признаков, условий протекания и прекращения химических реакций;</w:t>
      </w:r>
    </w:p>
    <w:p w14:paraId="47A3320D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14)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молекулярных уравнений химических реакций, подтверждающих общие химические свойства основных классов неорганических веществ и отражающих связи между классами соединений;</w:t>
      </w:r>
    </w:p>
    <w:p w14:paraId="5AC3EC12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15)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уравнений реакций с участием электролитов также в ионной форме;</w:t>
      </w:r>
    </w:p>
    <w:p w14:paraId="29445617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16)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химическим уравнениям принадлежности реакций к определённому типу или виду;</w:t>
      </w:r>
    </w:p>
    <w:p w14:paraId="3DA78B3E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17)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уравнений окислительно-восстановительных реакций с помощью метода электронного баланса; </w:t>
      </w:r>
    </w:p>
    <w:p w14:paraId="5F95B006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18)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применение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понятий «окисление» и «восстановление» для характеристики химических свойств веществ;</w:t>
      </w:r>
    </w:p>
    <w:p w14:paraId="0C8EC29B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19)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помощью качественных реакций хлорид-, сульфат- и карбонат-анионов и катиона аммония в растворе;</w:t>
      </w:r>
    </w:p>
    <w:p w14:paraId="5BCC616A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20)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объяснение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влияния различных факторов на скорость химических реакций;</w:t>
      </w:r>
    </w:p>
    <w:p w14:paraId="4AC206AF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21)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характеризовать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положение металлов и неметаллов в периодической системе элементов, строение их атомов и кристаллов, общие физические и химические свойства; </w:t>
      </w:r>
    </w:p>
    <w:p w14:paraId="108745FD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22)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объяснение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многообразия простых веществ явлением аллотропии с указанием её причин;</w:t>
      </w:r>
    </w:p>
    <w:p w14:paraId="3094A94B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23)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установление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различий гидро-, </w:t>
      </w:r>
      <w:proofErr w:type="spellStart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пиро</w:t>
      </w:r>
      <w:proofErr w:type="spellEnd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- и электрометаллургии и 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иллюстрирование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этих различий примерами промышленных способов получения металлов;</w:t>
      </w:r>
    </w:p>
    <w:p w14:paraId="522F666E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24)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давать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общую характеристику элементов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VII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А групп, а также водорода, кислорода, азота, серы, фосфора, углерода, кремния и образованных ими простых веществ и важнейших соединений (строение, нахождение в природе, получение, физические и химические свойства, применение); </w:t>
      </w:r>
    </w:p>
    <w:p w14:paraId="7F796F09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25)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описывать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коррозию металлов и способы защиты от неё;</w:t>
      </w:r>
    </w:p>
    <w:p w14:paraId="70A5ADBE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26)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производить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химические расчёты с использованием понятий «массовая доля вещества в смеси», «количество вещества», «молярный объём» по формулам и уравнениям реакций;</w:t>
      </w:r>
    </w:p>
    <w:p w14:paraId="1F074D6F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27)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описание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свойств и практического значения изученных органических веществ;</w:t>
      </w:r>
    </w:p>
    <w:p w14:paraId="76325517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28)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выполнение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обозначенных в программе экспериментов,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распознавание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неорганических веществ по соответствующим признакам;</w:t>
      </w:r>
    </w:p>
    <w:p w14:paraId="03F75549" w14:textId="77777777"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29)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соблюдение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правил безопасной работы в химическом кабинете (лаборатории).</w:t>
      </w:r>
    </w:p>
    <w:p w14:paraId="428F83CC" w14:textId="77777777"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6BFFE61" w14:textId="77777777" w:rsidR="006C15CE" w:rsidRPr="006C15CE" w:rsidRDefault="006C15CE" w:rsidP="00073F1C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оценки:</w:t>
      </w:r>
    </w:p>
    <w:p w14:paraId="5E8E9DD6" w14:textId="77777777"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right="6275" w:firstLine="0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устного ответа Отметка «5»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14:paraId="204A0957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полный и правильный на основании изученных теорий;</w:t>
      </w:r>
    </w:p>
    <w:p w14:paraId="535505FA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48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 изложен в определенной логической последовательности, литературным языком;</w:t>
      </w:r>
    </w:p>
    <w:p w14:paraId="7FD32A92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самостоятельный.</w:t>
      </w:r>
    </w:p>
    <w:p w14:paraId="631532AD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;</w:t>
      </w:r>
    </w:p>
    <w:p w14:paraId="3F45F8A1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ответ полный и правильный на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сно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вании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изученных теорий;</w:t>
      </w:r>
    </w:p>
    <w:p w14:paraId="7A6013E6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-7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материал изложен в определенной логической последовательности, при том допущены две-три несущественные ошибки, исправленные по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требованиюучителя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2E84F79" w14:textId="77777777" w:rsidR="006C15CE" w:rsidRPr="006C15CE" w:rsidRDefault="006C15CE" w:rsidP="00073F1C">
      <w:pPr>
        <w:keepNext/>
        <w:keepLines/>
        <w:suppressAutoHyphens/>
        <w:spacing w:after="0"/>
        <w:ind w:left="311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«З»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14:paraId="353DA49B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  <w:tab w:val="left" w:pos="9349"/>
        </w:tabs>
        <w:suppressAutoHyphens/>
        <w:autoSpaceDE w:val="0"/>
        <w:autoSpaceDN w:val="0"/>
        <w:spacing w:after="0"/>
        <w:ind w:right="-7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ответ полный, но при этом допущена существенная ошибка или ответ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неполный,несвязный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E0AB5F" w14:textId="77777777" w:rsidR="006C15CE" w:rsidRPr="006C15CE" w:rsidRDefault="006C15CE" w:rsidP="00073F1C">
      <w:pPr>
        <w:keepNext/>
        <w:keepLines/>
        <w:tabs>
          <w:tab w:val="left" w:pos="9349"/>
        </w:tabs>
        <w:suppressAutoHyphens/>
        <w:spacing w:after="0"/>
        <w:ind w:left="311" w:right="-7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14:paraId="7E1B25E9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83"/>
        </w:tabs>
        <w:suppressAutoHyphens/>
        <w:autoSpaceDE w:val="0"/>
        <w:autoSpaceDN w:val="0"/>
        <w:spacing w:after="0"/>
        <w:ind w:left="1228" w:right="-7" w:hanging="23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ответе обнаружено непонимание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учащимсяосновногосодержания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учебного материала или допущены существенные ошибки, которые учащийся не может исправить при наводящих вопросах учителя, отсутствие ответа.</w:t>
      </w:r>
    </w:p>
    <w:p w14:paraId="728A6A01" w14:textId="77777777"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311AD10" w14:textId="77777777"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93"/>
        </w:tabs>
        <w:suppressAutoHyphens/>
        <w:autoSpaceDE w:val="0"/>
        <w:autoSpaceDN w:val="0"/>
        <w:spacing w:after="0"/>
        <w:ind w:left="592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экспериментальных умений</w:t>
      </w:r>
    </w:p>
    <w:p w14:paraId="18290CAA" w14:textId="77777777"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79D7A507" w14:textId="77777777" w:rsidR="006C15CE" w:rsidRPr="006C15CE" w:rsidRDefault="006C15CE" w:rsidP="00073F1C">
      <w:pPr>
        <w:widowControl w:val="0"/>
        <w:autoSpaceDE w:val="0"/>
        <w:autoSpaceDN w:val="0"/>
        <w:spacing w:after="0"/>
        <w:ind w:left="242" w:firstLine="111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Оценка ставится на основании наблюдения за учащимися и письменного отчета за работу.</w:t>
      </w:r>
    </w:p>
    <w:p w14:paraId="60E3047D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«5»:</w:t>
      </w:r>
    </w:p>
    <w:p w14:paraId="00300E80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выполнена полностью и правильно, сделаны правильные наблюдения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ивыводы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EA8E4DE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эксперимент осуществлен по плану с учетом техники безопасности и правил работы с веществами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иоборудованием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0610479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проявлены организационно - трудовые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умения,поддерживаются</w:t>
      </w:r>
      <w:proofErr w:type="spellEnd"/>
    </w:p>
    <w:p w14:paraId="64F5666E" w14:textId="77777777" w:rsidR="006C15CE" w:rsidRPr="006C15CE" w:rsidRDefault="006C15CE" w:rsidP="00073F1C">
      <w:pPr>
        <w:widowControl w:val="0"/>
        <w:autoSpaceDE w:val="0"/>
        <w:autoSpaceDN w:val="0"/>
        <w:spacing w:after="0"/>
        <w:ind w:left="108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чистота рабочего места и порядок (на столе, экономно используются реактивы).</w:t>
      </w:r>
    </w:p>
    <w:p w14:paraId="356766F3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14:paraId="5AE53BB6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83"/>
        </w:tabs>
        <w:suppressAutoHyphens/>
        <w:autoSpaceDE w:val="0"/>
        <w:autoSpaceDN w:val="0"/>
        <w:spacing w:after="0"/>
        <w:ind w:left="1158" w:right="142" w:hanging="2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работе с веществами и оборудованием.</w:t>
      </w:r>
    </w:p>
    <w:p w14:paraId="2730A13E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«3»:</w:t>
      </w:r>
    </w:p>
    <w:p w14:paraId="0FA67F20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left="1089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выполнена правильно не менее чем наполовину или допущена существенная ошибка в ходе эксперимента в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объяснении,воформлении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работы, в соблюдении правил техники безопасности на работе с веществами и оборудованием, которая исправляется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потребованию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учителя.</w:t>
      </w:r>
    </w:p>
    <w:p w14:paraId="01679990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«2»:</w:t>
      </w:r>
    </w:p>
    <w:p w14:paraId="7E7ADFDB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left="109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оборудованием,которыеучащийся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может исправить даже по требованию учителя;</w:t>
      </w:r>
    </w:p>
    <w:p w14:paraId="4AEADDC1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left="1091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не выполнена, у учащегося отсутствует экспериментальные умения.</w:t>
      </w:r>
    </w:p>
    <w:p w14:paraId="2F4A0A9C" w14:textId="77777777"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right="3856" w:firstLine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умений решать расчетные задачи Отметка «5»:</w:t>
      </w:r>
    </w:p>
    <w:p w14:paraId="4685BFD0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71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логическом рассуждении и решении нет ошибок, задача решена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рациональнымспособом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41C70CC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«4»:</w:t>
      </w:r>
    </w:p>
    <w:p w14:paraId="221FFA9C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35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логическом рассуждении и решения нет существенных ошибок, но задача решена нерациональным способом, или допущено не более двух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несущественныхошибок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FDDE480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«3»:</w:t>
      </w:r>
    </w:p>
    <w:p w14:paraId="3E93D452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419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логическом рассуждении нет существенных ошибок, но допущена существенная ошибка в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математическихрасчетах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845351D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«2»:</w:t>
      </w:r>
    </w:p>
    <w:p w14:paraId="221385E2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имеется существенные ошибки в логическом  рассуждении и в решении;</w:t>
      </w:r>
    </w:p>
    <w:p w14:paraId="6203FB9A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отсутствие ответа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назадание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DD82E3E" w14:textId="77777777"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right="3981" w:firstLine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письменных контрольных работ Отметка «5»:</w:t>
      </w:r>
    </w:p>
    <w:p w14:paraId="7972DE8E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полный и правильный, возможна несущественная ошибка.</w:t>
      </w:r>
    </w:p>
    <w:p w14:paraId="46D0EC37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«4»:</w:t>
      </w:r>
    </w:p>
    <w:p w14:paraId="5802D2EB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неполный или допущено не более двух несущественных ошибок.</w:t>
      </w:r>
    </w:p>
    <w:p w14:paraId="7F627282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«3»:</w:t>
      </w:r>
    </w:p>
    <w:p w14:paraId="7ECFF011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выполнена не менее чем наполовину, допущена одна существенная ошибка и при этом две-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тринесущественные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A39AC59" w14:textId="77777777"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«2»:</w:t>
      </w:r>
    </w:p>
    <w:p w14:paraId="619582A9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  <w:tab w:val="left" w:pos="92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выполнена меньше чем наполовину или содержит несколько существенных ошибок;</w:t>
      </w:r>
    </w:p>
    <w:p w14:paraId="3FC26D4E" w14:textId="77777777"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  <w:tab w:val="left" w:pos="92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невыполнена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0E80FFF" w14:textId="77777777"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1BA6822" w14:textId="77777777" w:rsidR="006C15CE" w:rsidRPr="006C15CE" w:rsidRDefault="006C15CE" w:rsidP="00073F1C">
      <w:pPr>
        <w:widowControl w:val="0"/>
        <w:autoSpaceDE w:val="0"/>
        <w:autoSpaceDN w:val="0"/>
        <w:spacing w:after="0"/>
        <w:ind w:left="242" w:right="270" w:firstLine="70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При оценке выполнения письменной контрольной работы необходимо учитывать требования единого орфографического режима</w:t>
      </w:r>
    </w:p>
    <w:p w14:paraId="67398032" w14:textId="77777777"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3F7DF93" w14:textId="77777777"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firstLine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тестовых работ</w:t>
      </w:r>
    </w:p>
    <w:p w14:paraId="7748D9F9" w14:textId="77777777" w:rsidR="006C15CE" w:rsidRPr="006C15CE" w:rsidRDefault="006C15CE" w:rsidP="00073F1C">
      <w:pPr>
        <w:widowControl w:val="0"/>
        <w:autoSpaceDE w:val="0"/>
        <w:autoSpaceDN w:val="0"/>
        <w:spacing w:after="0"/>
        <w:ind w:left="24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Тесты, состоящие из пяти вопросов можно использовать после изучения каждого материала (урока). Тест из 10-15 вопросов используется для периодического контроля. Тест из 20-30 </w:t>
      </w: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 xml:space="preserve">вопросов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необходимоиспользовать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для итогового контроля.</w:t>
      </w:r>
    </w:p>
    <w:p w14:paraId="40DF21EA" w14:textId="77777777" w:rsidR="006C15CE" w:rsidRPr="006C15CE" w:rsidRDefault="006C15CE" w:rsidP="00073F1C">
      <w:pPr>
        <w:widowControl w:val="0"/>
        <w:autoSpaceDE w:val="0"/>
        <w:autoSpaceDN w:val="0"/>
        <w:spacing w:after="0"/>
        <w:ind w:left="242" w:right="350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При оценивании используется следующая шкала: </w:t>
      </w:r>
    </w:p>
    <w:p w14:paraId="4B24DC9B" w14:textId="77777777" w:rsidR="006C15CE" w:rsidRPr="006C15CE" w:rsidRDefault="006C15CE" w:rsidP="00073F1C">
      <w:pPr>
        <w:widowControl w:val="0"/>
        <w:autoSpaceDE w:val="0"/>
        <w:autoSpaceDN w:val="0"/>
        <w:spacing w:after="0"/>
        <w:ind w:left="242" w:right="35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Для теста из 5 вопросов</w:t>
      </w:r>
    </w:p>
    <w:p w14:paraId="603014E7" w14:textId="77777777"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нет ошибок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 «5»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F9EBFA8" w14:textId="77777777"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одна ошибка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оценка«4»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82B4C6C" w14:textId="77777777"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две ошибки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оценка«З»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01FB483" w14:textId="77777777"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три ошибки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оценка«2»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B5CC102" w14:textId="77777777"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0654524" w14:textId="77777777" w:rsidR="006C15CE" w:rsidRPr="006C15CE" w:rsidRDefault="006C15CE" w:rsidP="00073F1C">
      <w:pPr>
        <w:widowControl w:val="0"/>
        <w:autoSpaceDE w:val="0"/>
        <w:autoSpaceDN w:val="0"/>
        <w:spacing w:after="0"/>
        <w:ind w:left="2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Для теста из 30 вопросов:</w:t>
      </w:r>
    </w:p>
    <w:p w14:paraId="081A40A3" w14:textId="77777777"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25-З0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«5»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22E566C" w14:textId="77777777"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19-24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«4»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6B669B0" w14:textId="77777777"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13-18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«З»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F0179E6" w14:textId="77777777"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меньше 12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«2»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6AE5B3A" w14:textId="77777777" w:rsidR="006C15CE" w:rsidRPr="006C15CE" w:rsidRDefault="006C15CE" w:rsidP="00073F1C">
      <w:pPr>
        <w:widowControl w:val="0"/>
        <w:tabs>
          <w:tab w:val="left" w:pos="411"/>
        </w:tabs>
        <w:autoSpaceDE w:val="0"/>
        <w:autoSpaceDN w:val="0"/>
        <w:spacing w:after="0"/>
        <w:ind w:left="2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Оценка выполнения тестовых заданий:</w:t>
      </w:r>
    </w:p>
    <w:p w14:paraId="69EE7E69" w14:textId="77777777"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«5»: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учащийся выполнил тестовые задания на 85 – 100%.</w:t>
      </w:r>
    </w:p>
    <w:p w14:paraId="7D7460C7" w14:textId="77777777"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«4»: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учащийся выполнил тестовые задания на 65 – 84%.</w:t>
      </w:r>
    </w:p>
    <w:p w14:paraId="74B19BF0" w14:textId="77777777"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«3»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: учащийся выполнил тестовые задания на 49 – 64%.</w:t>
      </w:r>
    </w:p>
    <w:p w14:paraId="5CB84AE2" w14:textId="77777777"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«2»: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учащийся выполнил тестовые задания менее чем на 49%.</w:t>
      </w:r>
    </w:p>
    <w:p w14:paraId="251DB451" w14:textId="77777777"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>Контрольно-измерительные материалы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предназна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чены для проверки уровня усвоения учебного материала на основании образовательного минимума содержания образования и требований к уровню подготовки выпу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скников школ. Они составлены на основе многолетней педагогической практики с учетом различных методиче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ских разработок.</w:t>
      </w:r>
    </w:p>
    <w:p w14:paraId="7F9B56B2" w14:textId="77777777"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всем главам курса и их разделам предлагается теку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щий и тематический контроль знаний и умений в форме химических диктантов и тестов, самостоятельных и кон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трольных работ. Задания обоих вариантов работ сходны по содержанию и характеру выполняемых учебных дей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ствий.</w:t>
      </w:r>
    </w:p>
    <w:p w14:paraId="0559F19D" w14:textId="77777777"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организации эффективной работы всего класса с учетом индивидуальных способностей каждого учаще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гося в ряде работ, входящих в пособие, представлены за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дания различных уровней сложности.</w:t>
      </w:r>
    </w:p>
    <w:p w14:paraId="6696CCC1" w14:textId="77777777"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Незаменимым помощником педагога в контроле 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являются задания в форме теста. Их можно исполь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зовать на разных этапах учебного процесса:</w:t>
      </w:r>
    </w:p>
    <w:p w14:paraId="4239F536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изучении нового материала;</w:t>
      </w:r>
    </w:p>
    <w:p w14:paraId="4480DE13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этапе закрепления изученного материала;</w:t>
      </w:r>
    </w:p>
    <w:p w14:paraId="1ED4675B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уроках обобщающего повторения;</w:t>
      </w:r>
    </w:p>
    <w:p w14:paraId="558DC97A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текущем и тематическом контроле знаний, уме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и навыков учащихся;</w:t>
      </w:r>
    </w:p>
    <w:p w14:paraId="3B7728BC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учащихся к экзаменам как в устной, так и в письменной форме, особенно в форме ЕГЭ.</w:t>
      </w:r>
    </w:p>
    <w:p w14:paraId="65627ED9" w14:textId="77777777"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каждой темы и ее разделов предложены тестовые задания разного уровня сложности в двух вариантах, рас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считанные на 15—35 мин или на целый урок. Для выстав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ления оценки предлагается использовать следующую про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центную шкалу:</w:t>
      </w:r>
    </w:p>
    <w:p w14:paraId="0EA940C6" w14:textId="77777777"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35% выполненных заданий — оценка «2»;</w:t>
      </w:r>
    </w:p>
    <w:p w14:paraId="0E269BAA" w14:textId="77777777"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36—61 % — оценка «3»;</w:t>
      </w:r>
    </w:p>
    <w:p w14:paraId="7A2E70EB" w14:textId="77777777"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62—85% — оценка «4»;</w:t>
      </w:r>
    </w:p>
    <w:p w14:paraId="62AECEFF" w14:textId="77777777"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86—100% — оценка «5».</w:t>
      </w:r>
    </w:p>
    <w:p w14:paraId="6747EE91" w14:textId="77777777" w:rsidR="00BA6622" w:rsidRPr="00335E54" w:rsidRDefault="00BA6622" w:rsidP="00073F1C">
      <w:pPr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зависимости от результатов выполнения работы учи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 может вносить в предложенную систему оценивания коррективы, поскольку основная цель контроля в данном случае — не собственно выставление оценки, а опреде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ление уровня усвоения учащимися учебного материала и направлений дальнейшей работы над повышением ка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чества знаний</w:t>
      </w:r>
    </w:p>
    <w:p w14:paraId="4D981A06" w14:textId="77777777"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Задание под цифрой 1 оценивается 3 баллами; под цифрой 2 — 5 баллами; под цифрой 3-8 баллами. Зада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ния, отмеченные *, — для индивидуального выполнения.</w:t>
      </w:r>
    </w:p>
    <w:p w14:paraId="5F2B40DA" w14:textId="77777777"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Если не указано иное, каждый ответ частей оцени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вается:</w:t>
      </w:r>
    </w:p>
    <w:p w14:paraId="1963E1E2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2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А — 2 баллами;</w:t>
      </w:r>
    </w:p>
    <w:p w14:paraId="27DD6A27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2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В — 4 баллами;</w:t>
      </w:r>
    </w:p>
    <w:p w14:paraId="743E25D8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2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С - 6 баллами.</w:t>
      </w:r>
    </w:p>
    <w:p w14:paraId="0F3EBAD8" w14:textId="77777777"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Однако не все учащиеся приступают к заданиям ча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С и тем более выполняют их полностью. Чтобы повы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сить положительную мотивацию к выполнению заданий части С, учитель может объявить о выставлении по резуль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татам теста двух оценок: первой — за части А и В, а вто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рой — за часть С — с использованием процентной шкалы оценки знаний.</w:t>
      </w:r>
    </w:p>
    <w:p w14:paraId="7492AF2E" w14:textId="77777777"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Вопросы для всех видов контроля знаний составлены таким образом, чтобы педагог с их помощью мог выявить знания учащихся по всем узловым вопросам главы и раз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дела как на базовом уровне, где необходимо только вос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произведение учебного материала, так и на усложненном уровне, где требуется умение анализировать и сравнивать данные, применяя творческие способности.</w:t>
      </w:r>
    </w:p>
    <w:p w14:paraId="3A577930" w14:textId="77777777"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Все обучающие виды контроля предполагают коллек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тивную деятельность учащихся либо в паре, либо в группе и самопроверку.</w:t>
      </w:r>
    </w:p>
    <w:p w14:paraId="48D0FB7B" w14:textId="77777777"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к контрольным работам необходимо обратить внимание на задания уроков обобщающего по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вторения. В этом случае учащиеся в соответствии со свои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ми способностями определяют для себя задания, которые могут выполнить.</w:t>
      </w:r>
    </w:p>
    <w:p w14:paraId="144C7DBF" w14:textId="77777777" w:rsidR="00BA6622" w:rsidRPr="00335E54" w:rsidRDefault="00BA6622" w:rsidP="00073F1C">
      <w:pPr>
        <w:spacing w:after="228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Расчетные задачи различных типов и уровней сложно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представлены в пособии блоками, а также включены в разные виды контроля знаний. Учитель может по жела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нию включать их как дополнительное задание в любой вид контроля или предлагать учащимся отдельные самостоя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тельные работы по решению подобных задач.</w:t>
      </w:r>
    </w:p>
    <w:p w14:paraId="5580B69E" w14:textId="77777777" w:rsidR="00BA6622" w:rsidRPr="00335E54" w:rsidRDefault="00BA6622" w:rsidP="00073F1C">
      <w:pPr>
        <w:pStyle w:val="32"/>
        <w:shd w:val="clear" w:color="auto" w:fill="auto"/>
        <w:spacing w:line="276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>Проведение химического диктанта</w:t>
      </w:r>
    </w:p>
    <w:p w14:paraId="45EAA803" w14:textId="77777777"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Задания для обоих вариантов кратко записываются на лицевой стороне доски или на </w:t>
      </w:r>
      <w:proofErr w:type="spellStart"/>
      <w:r w:rsidRPr="00335E54">
        <w:rPr>
          <w:rFonts w:ascii="Times New Roman" w:hAnsi="Times New Roman" w:cs="Times New Roman"/>
          <w:color w:val="000000"/>
          <w:sz w:val="24"/>
          <w:szCs w:val="24"/>
        </w:rPr>
        <w:t>кодотранспаранте</w:t>
      </w:r>
      <w:proofErr w:type="spellEnd"/>
      <w:r w:rsidRPr="00335E54">
        <w:rPr>
          <w:rFonts w:ascii="Times New Roman" w:hAnsi="Times New Roman" w:cs="Times New Roman"/>
          <w:color w:val="000000"/>
          <w:sz w:val="24"/>
          <w:szCs w:val="24"/>
        </w:rPr>
        <w:t>; отве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ты на вопросы желательно написать на обратной стороне доски или также на </w:t>
      </w:r>
      <w:proofErr w:type="spellStart"/>
      <w:r w:rsidRPr="00335E54">
        <w:rPr>
          <w:rFonts w:ascii="Times New Roman" w:hAnsi="Times New Roman" w:cs="Times New Roman"/>
          <w:color w:val="000000"/>
          <w:sz w:val="24"/>
          <w:szCs w:val="24"/>
        </w:rPr>
        <w:t>кодотранспаранте</w:t>
      </w:r>
      <w:proofErr w:type="spellEnd"/>
      <w:r w:rsidRPr="00335E5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35E54">
        <w:rPr>
          <w:rFonts w:ascii="Times New Roman" w:hAnsi="Times New Roman" w:cs="Times New Roman"/>
          <w:sz w:val="24"/>
          <w:szCs w:val="24"/>
        </w:rPr>
        <w:t xml:space="preserve"> 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t>Учитель зачитывает содержание вопроса, учащиеся записывают ответ в тетрадях.</w:t>
      </w:r>
    </w:p>
    <w:p w14:paraId="563C420C" w14:textId="77777777" w:rsidR="00BA6622" w:rsidRPr="00335E54" w:rsidRDefault="00BA6622" w:rsidP="00073F1C">
      <w:pPr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окончании диктанта проводится самопроверка:</w:t>
      </w:r>
    </w:p>
    <w:p w14:paraId="60BEA0B9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7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ошибок нет — оценка «5»;</w:t>
      </w:r>
    </w:p>
    <w:p w14:paraId="0C28B54C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73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1—2 ошибки — «4»;</w:t>
      </w:r>
    </w:p>
    <w:p w14:paraId="10BFE128" w14:textId="77777777"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73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3 ошибки — «3».</w:t>
      </w:r>
    </w:p>
    <w:p w14:paraId="2C2D6604" w14:textId="77777777"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 зависимости от степени подготовленности учащихся учитель может изменить критерий оценки работ в пользу ученика.</w:t>
      </w:r>
    </w:p>
    <w:p w14:paraId="64AF80EA" w14:textId="77777777" w:rsidR="000B3C8A" w:rsidRDefault="006C15CE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br w:type="page"/>
      </w:r>
    </w:p>
    <w:p w14:paraId="3BF18C91" w14:textId="77777777" w:rsidR="000B3C8A" w:rsidRDefault="000B3C8A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A5E4F" w14:textId="77777777" w:rsidR="000B3C8A" w:rsidRDefault="000B3C8A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0C90C" w14:textId="77777777" w:rsidR="00917EDB" w:rsidRPr="00335E54" w:rsidRDefault="00BA6622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265DD516" w14:textId="77777777" w:rsidR="00917EDB" w:rsidRPr="00335E54" w:rsidRDefault="00E45443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Химия 8 класс </w:t>
      </w:r>
    </w:p>
    <w:p w14:paraId="78C46D0E" w14:textId="77777777" w:rsidR="00917EDB" w:rsidRPr="00335E54" w:rsidRDefault="00E45443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>(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70 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 xml:space="preserve">часов, </w:t>
      </w:r>
      <w:r w:rsidRPr="00335E54">
        <w:rPr>
          <w:rFonts w:ascii="Times New Roman" w:hAnsi="Times New Roman" w:cs="Times New Roman"/>
          <w:b/>
          <w:sz w:val="24"/>
          <w:szCs w:val="24"/>
        </w:rPr>
        <w:t>2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Pr="00335E54">
        <w:rPr>
          <w:rFonts w:ascii="Times New Roman" w:hAnsi="Times New Roman" w:cs="Times New Roman"/>
          <w:b/>
          <w:sz w:val="24"/>
          <w:szCs w:val="24"/>
        </w:rPr>
        <w:t>а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 xml:space="preserve"> в неделю)</w:t>
      </w:r>
    </w:p>
    <w:p w14:paraId="2298978A" w14:textId="77777777" w:rsidR="000B3C8A" w:rsidRPr="00EA6E8F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b w:val="0"/>
        </w:rPr>
      </w:pPr>
      <w:bookmarkStart w:id="1" w:name="bookmark4"/>
      <w:r w:rsidRPr="00EA6E8F">
        <w:rPr>
          <w:rStyle w:val="2"/>
          <w:b/>
          <w:bCs/>
          <w:color w:val="000000"/>
        </w:rPr>
        <w:t xml:space="preserve">Начальные понятия и законы </w:t>
      </w:r>
      <w:r w:rsidRPr="00EA6E8F">
        <w:rPr>
          <w:rStyle w:val="20"/>
          <w:b/>
          <w:bCs/>
          <w:u w:val="none"/>
        </w:rPr>
        <w:t>хи</w:t>
      </w:r>
      <w:r w:rsidRPr="00EA6E8F">
        <w:rPr>
          <w:rStyle w:val="2"/>
          <w:b/>
          <w:bCs/>
          <w:color w:val="000000"/>
        </w:rPr>
        <w:t>мии</w:t>
      </w:r>
      <w:bookmarkEnd w:id="1"/>
      <w:r w:rsidR="0082770B">
        <w:rPr>
          <w:rStyle w:val="2"/>
          <w:b/>
          <w:bCs/>
          <w:color w:val="000000"/>
        </w:rPr>
        <w:t>(21 час)</w:t>
      </w:r>
    </w:p>
    <w:p w14:paraId="52FA60DF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</w:r>
      <w:proofErr w:type="spellStart"/>
      <w:r w:rsidRPr="004F55EB">
        <w:rPr>
          <w:rStyle w:val="12"/>
          <w:color w:val="000000"/>
          <w:sz w:val="24"/>
          <w:szCs w:val="24"/>
        </w:rPr>
        <w:t>хемофилия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хемофобия</w:t>
      </w:r>
      <w:proofErr w:type="spellEnd"/>
      <w:r w:rsidRPr="004F55EB">
        <w:rPr>
          <w:rStyle w:val="12"/>
          <w:color w:val="000000"/>
          <w:sz w:val="24"/>
          <w:szCs w:val="24"/>
        </w:rPr>
        <w:t>.</w:t>
      </w:r>
    </w:p>
    <w:p w14:paraId="6A633FBF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Методы изучения химии. Наблюдение. Эксперимент. Моделирование. Модели материальные и знаковые или символьные.</w:t>
      </w:r>
    </w:p>
    <w:p w14:paraId="7C918270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14:paraId="7545ECC8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14:paraId="1699BCA7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элементы. Атомы и молекулы. Простые и сложные вещества. Аллотропия на примере кислорода. Основные положения атомно - молекулярного учения. Ионы. Вещества молекулярного и немолекулярного строения.</w:t>
      </w:r>
    </w:p>
    <w:p w14:paraId="22E72039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короткопериодный и </w:t>
      </w:r>
      <w:proofErr w:type="spellStart"/>
      <w:r w:rsidRPr="004F55EB">
        <w:rPr>
          <w:rStyle w:val="12"/>
          <w:color w:val="000000"/>
          <w:sz w:val="24"/>
          <w:szCs w:val="24"/>
        </w:rPr>
        <w:t>длиннопериодный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варианты. Периоды и группы. Главная и побочная подгруппы, или А- и Б-группы. Относительная атомная масса.</w:t>
      </w:r>
    </w:p>
    <w:p w14:paraId="17CBDE1C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14:paraId="0314A2E1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</w:t>
      </w:r>
      <w:r w:rsidR="002D33A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состава</w:t>
      </w:r>
      <w:r w:rsidR="002D33A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веществ.</w:t>
      </w:r>
    </w:p>
    <w:p w14:paraId="49B948E3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14:paraId="642DFA51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14:paraId="52E8DBB4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14:paraId="4A415FE8" w14:textId="77777777" w:rsidR="00984EDB" w:rsidRDefault="00984EDB" w:rsidP="00073F1C">
      <w:pPr>
        <w:pStyle w:val="21"/>
        <w:shd w:val="clear" w:color="auto" w:fill="auto"/>
        <w:spacing w:after="0" w:line="276" w:lineRule="auto"/>
        <w:jc w:val="left"/>
        <w:rPr>
          <w:rStyle w:val="2"/>
          <w:b/>
          <w:bCs/>
          <w:color w:val="000000"/>
          <w:sz w:val="24"/>
          <w:szCs w:val="24"/>
        </w:rPr>
      </w:pPr>
    </w:p>
    <w:p w14:paraId="4909271D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14:paraId="7F2E6995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материалов и изделий из них.</w:t>
      </w:r>
    </w:p>
    <w:p w14:paraId="32958878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Модели, используемые на уроках физики, биологии и географии.</w:t>
      </w:r>
    </w:p>
    <w:p w14:paraId="2DA12981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 xml:space="preserve">Объёмные и </w:t>
      </w:r>
      <w:proofErr w:type="spellStart"/>
      <w:r w:rsidRPr="004F55EB">
        <w:rPr>
          <w:rStyle w:val="12"/>
          <w:color w:val="000000"/>
          <w:sz w:val="24"/>
          <w:szCs w:val="24"/>
        </w:rPr>
        <w:t>шаростержневые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модели некоторых химических веществ.</w:t>
      </w:r>
    </w:p>
    <w:p w14:paraId="1AC1FF66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кристаллических решёток.</w:t>
      </w:r>
    </w:p>
    <w:p w14:paraId="1F6FB51D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720" w:right="4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Собирание прибора для получения газа и проверка его на герметичность.</w:t>
      </w:r>
    </w:p>
    <w:p w14:paraId="1B83D0D6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Возгонка сухого льда, </w:t>
      </w:r>
      <w:r w:rsidR="004F55EB" w:rsidRPr="004F55EB">
        <w:rPr>
          <w:rStyle w:val="12"/>
          <w:color w:val="000000"/>
          <w:sz w:val="24"/>
          <w:szCs w:val="24"/>
        </w:rPr>
        <w:t>й</w:t>
      </w:r>
      <w:r w:rsidRPr="004F55EB">
        <w:rPr>
          <w:rStyle w:val="12"/>
          <w:color w:val="000000"/>
          <w:sz w:val="24"/>
          <w:szCs w:val="24"/>
        </w:rPr>
        <w:t>ода или нафталина.</w:t>
      </w:r>
    </w:p>
    <w:p w14:paraId="2AEF572B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Агрегатные состояния воды.</w:t>
      </w:r>
    </w:p>
    <w:p w14:paraId="3AEFD3A7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720" w:right="4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Разделение двух несмешивающихся жидкостей с помощью делительной воронки.</w:t>
      </w:r>
    </w:p>
    <w:p w14:paraId="1D978F01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Дистиллятор и его работа.</w:t>
      </w:r>
    </w:p>
    <w:p w14:paraId="5A55CAF7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Установка для фильтрования и её работа.</w:t>
      </w:r>
    </w:p>
    <w:p w14:paraId="28584903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Установка для выпаривания и её работа.</w:t>
      </w:r>
    </w:p>
    <w:p w14:paraId="5DF5C56A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бытовых приборов для фильтрования воздуха.</w:t>
      </w:r>
    </w:p>
    <w:p w14:paraId="38A35EBB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Разделение красящего вещества фломастера с помощью бумажной хроматографии.</w:t>
      </w:r>
    </w:p>
    <w:p w14:paraId="6E7602FF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аллотропных модификаций углерода и серы.</w:t>
      </w:r>
    </w:p>
    <w:p w14:paraId="405DF363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озона.</w:t>
      </w:r>
    </w:p>
    <w:p w14:paraId="6F4EF574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Портреты Й. </w:t>
      </w:r>
      <w:r w:rsidRPr="004F55EB">
        <w:rPr>
          <w:rStyle w:val="33"/>
          <w:b w:val="0"/>
          <w:i w:val="0"/>
          <w:color w:val="000000"/>
          <w:sz w:val="24"/>
          <w:szCs w:val="24"/>
        </w:rPr>
        <w:t>Я.</w:t>
      </w:r>
      <w:r w:rsidRPr="004F55EB">
        <w:rPr>
          <w:rStyle w:val="12"/>
          <w:color w:val="000000"/>
          <w:sz w:val="24"/>
          <w:szCs w:val="24"/>
        </w:rPr>
        <w:t xml:space="preserve"> Берцелиуса и Д. И. Менделеева.</w:t>
      </w:r>
    </w:p>
    <w:p w14:paraId="432B50D6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Короткопериодный и </w:t>
      </w:r>
      <w:proofErr w:type="spellStart"/>
      <w:r w:rsidRPr="004F55EB">
        <w:rPr>
          <w:rStyle w:val="12"/>
          <w:color w:val="000000"/>
          <w:sz w:val="24"/>
          <w:szCs w:val="24"/>
        </w:rPr>
        <w:t>длиннопериодный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варианты Периодической системы Д. И. Менделеева</w:t>
      </w:r>
    </w:p>
    <w:p w14:paraId="6FC8F895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Конструирование </w:t>
      </w:r>
      <w:proofErr w:type="spellStart"/>
      <w:r w:rsidRPr="004F55EB">
        <w:rPr>
          <w:rStyle w:val="12"/>
          <w:color w:val="000000"/>
          <w:sz w:val="24"/>
          <w:szCs w:val="24"/>
        </w:rPr>
        <w:t>шаростержневых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моделей молекул.</w:t>
      </w:r>
    </w:p>
    <w:p w14:paraId="0BF559FA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Аппарат </w:t>
      </w:r>
      <w:proofErr w:type="spellStart"/>
      <w:r w:rsidRPr="004F55EB">
        <w:rPr>
          <w:rStyle w:val="12"/>
          <w:color w:val="000000"/>
          <w:sz w:val="24"/>
          <w:szCs w:val="24"/>
        </w:rPr>
        <w:t>Киппа</w:t>
      </w:r>
      <w:proofErr w:type="spellEnd"/>
      <w:r w:rsidRPr="004F55EB">
        <w:rPr>
          <w:rStyle w:val="12"/>
          <w:color w:val="000000"/>
          <w:sz w:val="24"/>
          <w:szCs w:val="24"/>
        </w:rPr>
        <w:t>.</w:t>
      </w:r>
    </w:p>
    <w:p w14:paraId="5E898A62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бихромата аммония.</w:t>
      </w:r>
    </w:p>
    <w:p w14:paraId="5D8EC524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серы и магниевой ленты.</w:t>
      </w:r>
    </w:p>
    <w:p w14:paraId="492DD35D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Портреты М. В. Ломоносова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 А. Л. Лавуазье.</w:t>
      </w:r>
    </w:p>
    <w:p w14:paraId="7E127617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Опыты, иллюстрирующие закон сохранения массы веществ.</w:t>
      </w:r>
    </w:p>
    <w:p w14:paraId="2549525C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фосфора, растворение продукта горения в воде и исследование полученного раствора лакмусом .</w:t>
      </w:r>
    </w:p>
    <w:p w14:paraId="08E94C99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соляной кислоты с цинком.</w:t>
      </w:r>
    </w:p>
    <w:p w14:paraId="792C2D65" w14:textId="77777777" w:rsidR="004F55EB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760" w:hanging="340"/>
        <w:jc w:val="left"/>
        <w:rPr>
          <w:rStyle w:val="12"/>
          <w:sz w:val="24"/>
          <w:szCs w:val="24"/>
          <w:shd w:val="clear" w:color="auto" w:fill="auto"/>
        </w:rPr>
      </w:pPr>
      <w:r w:rsidRPr="004F55EB">
        <w:rPr>
          <w:rStyle w:val="12"/>
          <w:color w:val="000000"/>
          <w:sz w:val="24"/>
          <w:szCs w:val="24"/>
        </w:rPr>
        <w:t xml:space="preserve">Получение гидроксида меди(П) и его разложение при нагревании. </w:t>
      </w:r>
    </w:p>
    <w:p w14:paraId="2ED67527" w14:textId="77777777" w:rsidR="000B3C8A" w:rsidRPr="004F55EB" w:rsidRDefault="000B3C8A" w:rsidP="00073F1C">
      <w:pPr>
        <w:pStyle w:val="ab"/>
        <w:shd w:val="clear" w:color="auto" w:fill="auto"/>
        <w:tabs>
          <w:tab w:val="left" w:pos="722"/>
        </w:tabs>
        <w:spacing w:before="0" w:after="0" w:line="276" w:lineRule="auto"/>
        <w:ind w:left="720" w:right="760" w:firstLine="0"/>
        <w:jc w:val="left"/>
        <w:rPr>
          <w:sz w:val="24"/>
          <w:szCs w:val="24"/>
        </w:rPr>
      </w:pPr>
      <w:r w:rsidRPr="004F55EB">
        <w:rPr>
          <w:rStyle w:val="aa"/>
          <w:sz w:val="24"/>
          <w:szCs w:val="24"/>
        </w:rPr>
        <w:t>Лабораторные опыты</w:t>
      </w:r>
    </w:p>
    <w:p w14:paraId="74591D93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коллекцией лабораторной посуды.</w:t>
      </w:r>
    </w:p>
    <w:p w14:paraId="19D08A63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прибора для получения газов на герметичность.</w:t>
      </w:r>
    </w:p>
    <w:p w14:paraId="7059C6B6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минералами, образующими гранит.</w:t>
      </w:r>
    </w:p>
    <w:p w14:paraId="3F2930A6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Приготовление гетерогенной смеси порошков серы и железа и их разделение.</w:t>
      </w:r>
    </w:p>
    <w:p w14:paraId="2A3C25F3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растворов хлоридов и иодидов калия с раствором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нитрата серебра.</w:t>
      </w:r>
    </w:p>
    <w:p w14:paraId="6088A65B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гидроксида 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и его взаимодействие с серной кислотой.</w:t>
      </w:r>
    </w:p>
    <w:p w14:paraId="7562CB0B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раствора соды с кислотой.</w:t>
      </w:r>
    </w:p>
    <w:p w14:paraId="6A146AF7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закона сохранения массы веществ на примере взаимодействия щёлочи и кислоты.</w:t>
      </w:r>
    </w:p>
    <w:p w14:paraId="2C587D3E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06"/>
        </w:tabs>
        <w:spacing w:before="0" w:after="0" w:line="276" w:lineRule="auto"/>
        <w:ind w:left="20" w:right="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закона сохранения массы веществ на примере взаимодействия щёлочи и соли железа (III).</w:t>
      </w:r>
    </w:p>
    <w:p w14:paraId="59C9827F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0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пероксида водорода с помощью оксида марганца (IV).</w:t>
      </w:r>
    </w:p>
    <w:p w14:paraId="22A02D36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510"/>
          <w:tab w:val="left" w:pos="173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Замещение железом меди в медном купоросе.</w:t>
      </w:r>
    </w:p>
    <w:p w14:paraId="75F339BF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14:paraId="0EFB3905" w14:textId="77777777"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spacing w:before="0" w:after="0" w:line="276" w:lineRule="auto"/>
        <w:ind w:left="20" w:right="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 Знакомство с лабораторным оборудованием. Правила техники безопасности при работе в кабинете химии. Некоторые виды работ.</w:t>
      </w:r>
    </w:p>
    <w:p w14:paraId="56C72631" w14:textId="77777777" w:rsidR="000B3C8A" w:rsidRPr="004F55EB" w:rsidRDefault="004F55EB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40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Анализ почвы</w:t>
      </w:r>
    </w:p>
    <w:p w14:paraId="31111A8A" w14:textId="77777777" w:rsidR="004F55EB" w:rsidRPr="004F55EB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aa"/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Важнейшие представители неорганических веществ. Количественные</w:t>
      </w:r>
      <w:r w:rsidR="004F55EB" w:rsidRPr="004F55EB">
        <w:rPr>
          <w:rStyle w:val="2"/>
          <w:b/>
          <w:bCs/>
          <w:color w:val="000000"/>
          <w:sz w:val="24"/>
          <w:szCs w:val="24"/>
        </w:rPr>
        <w:t xml:space="preserve"> </w:t>
      </w:r>
      <w:r w:rsidRPr="004F55EB">
        <w:rPr>
          <w:rStyle w:val="aa"/>
          <w:b/>
          <w:sz w:val="24"/>
          <w:szCs w:val="24"/>
        </w:rPr>
        <w:t xml:space="preserve">отношения в </w:t>
      </w:r>
      <w:r w:rsidRPr="004F55EB">
        <w:rPr>
          <w:rStyle w:val="22"/>
          <w:b/>
          <w:color w:val="000000"/>
          <w:sz w:val="24"/>
          <w:szCs w:val="24"/>
          <w:u w:val="none"/>
        </w:rPr>
        <w:t>хи</w:t>
      </w:r>
      <w:r w:rsidRPr="004F55EB">
        <w:rPr>
          <w:rStyle w:val="aa"/>
          <w:b/>
          <w:sz w:val="24"/>
          <w:szCs w:val="24"/>
        </w:rPr>
        <w:t>мии</w:t>
      </w:r>
      <w:r w:rsidR="0082770B">
        <w:rPr>
          <w:rStyle w:val="aa"/>
          <w:b/>
          <w:sz w:val="24"/>
          <w:szCs w:val="24"/>
        </w:rPr>
        <w:t>(18 часов)</w:t>
      </w:r>
    </w:p>
    <w:p w14:paraId="7833F9D2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Состав воздуха. Понятие об объёмной доле  компонента природной газовой смеси — воздуха. Расчёт объёма компонента газовой смеси по его объемной доле и наоборот.</w:t>
      </w:r>
    </w:p>
    <w:p w14:paraId="7D03D762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14:paraId="176AD299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14:paraId="781E0521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Водород в природе. Физические и химические свойства водорода, его получение и применение.</w:t>
      </w:r>
    </w:p>
    <w:p w14:paraId="32B7C31E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6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Кислоты, их состав и классификация. Индикаторы. Таблица растворимости. Соляная и серная кислоты, их свойства и применение.</w:t>
      </w:r>
    </w:p>
    <w:p w14:paraId="4EC520C0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Соли, их состав и названия. Растворимость солей в воде.</w:t>
      </w:r>
      <w:r w:rsidR="002D33A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Представители солей: хлорид натрия, карбонат натрия, фосфат кальция.</w:t>
      </w:r>
    </w:p>
    <w:p w14:paraId="7B865132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Постоянная Авогадро. Количество вещества. Моль. Молярная масса. Кратные единицы измерения количества вещества — </w:t>
      </w:r>
      <w:proofErr w:type="spellStart"/>
      <w:r w:rsidRPr="004F55EB">
        <w:rPr>
          <w:rStyle w:val="12"/>
          <w:color w:val="000000"/>
          <w:sz w:val="24"/>
          <w:szCs w:val="24"/>
        </w:rPr>
        <w:t>миллимоль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киломоль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, </w:t>
      </w:r>
      <w:proofErr w:type="spellStart"/>
      <w:r w:rsidRPr="004F55EB">
        <w:rPr>
          <w:rStyle w:val="12"/>
          <w:color w:val="000000"/>
          <w:sz w:val="24"/>
          <w:szCs w:val="24"/>
        </w:rPr>
        <w:t>миллимолярная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киломолярная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массы вещества.</w:t>
      </w:r>
    </w:p>
    <w:p w14:paraId="6AE5D722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«постоянная Авогадро».</w:t>
      </w:r>
    </w:p>
    <w:p w14:paraId="0E7B29D1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-9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Закон Авогадро. Молярный объём газообразных веществ. Относительная плотность одного газа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по другому.</w:t>
      </w:r>
    </w:p>
    <w:p w14:paraId="25FFF126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Кратные единицы измерения — </w:t>
      </w:r>
      <w:proofErr w:type="spellStart"/>
      <w:r w:rsidRPr="004F55EB">
        <w:rPr>
          <w:rStyle w:val="12"/>
          <w:color w:val="000000"/>
          <w:sz w:val="24"/>
          <w:szCs w:val="24"/>
        </w:rPr>
        <w:t>миллимолярный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киломолярный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объемы газообразных веществ.</w:t>
      </w:r>
    </w:p>
    <w:p w14:paraId="66D2F773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«молярный объем газов», «постоянная Авогадро».</w:t>
      </w:r>
    </w:p>
    <w:p w14:paraId="466BDCE8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«молярный объём газов», «число Авогадро».</w:t>
      </w:r>
    </w:p>
    <w:p w14:paraId="330679DD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Гидросфера. Круговорот воды в природе. Физические и химические свойства воды: взаимодействие с оксидами.</w:t>
      </w:r>
    </w:p>
    <w:p w14:paraId="1A7DD500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14:paraId="68611FF0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Растворитель и растворённое вещество. Растворы. Растворение. Гидраты. Массовая доля растворённого вещества. Расчёты, связанные с использованием понятия «массовая доля растворённого вещества».</w:t>
      </w:r>
    </w:p>
    <w:p w14:paraId="71132A34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 w:firstLine="70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14:paraId="0746FBF0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Определение содержания кислорода в воздухе.</w:t>
      </w:r>
    </w:p>
    <w:p w14:paraId="493BE128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кислорода разложением перманганата калия и пероксида</w:t>
      </w:r>
    </w:p>
    <w:p w14:paraId="19399380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водорода.</w:t>
      </w:r>
    </w:p>
    <w:p w14:paraId="50DC526A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Собирание методом вытеснения воздуха и воды.</w:t>
      </w:r>
    </w:p>
    <w:p w14:paraId="2F52A033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Распознавание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кислорода.</w:t>
      </w:r>
    </w:p>
    <w:p w14:paraId="0FD88964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магния, железа, угля, серы и фосфора в кислороде.</w:t>
      </w:r>
    </w:p>
    <w:p w14:paraId="011B7209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оксидов.</w:t>
      </w:r>
    </w:p>
    <w:p w14:paraId="14F2794C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 и распознавание водорода.</w:t>
      </w:r>
    </w:p>
    <w:p w14:paraId="35240AAA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Горение водорода.</w:t>
      </w:r>
    </w:p>
    <w:p w14:paraId="42B9E79F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водорода с оксидом 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).</w:t>
      </w:r>
    </w:p>
    <w:p w14:paraId="70F7A85F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минеральных кислот.</w:t>
      </w:r>
    </w:p>
    <w:p w14:paraId="6803325B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Правило разбавления серой кислоты.</w:t>
      </w:r>
    </w:p>
    <w:p w14:paraId="5DAFB1FC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солей.</w:t>
      </w:r>
    </w:p>
    <w:p w14:paraId="384C0416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Таблица растворимости оснований, кислот и солей в воде.</w:t>
      </w:r>
    </w:p>
    <w:p w14:paraId="57459D47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Некоторые металлы, неметаллы и соединения количеством вещества в 1 моль.</w:t>
      </w:r>
    </w:p>
    <w:p w14:paraId="24AF8C1B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Модель молярного объёма газообразных веществ.</w:t>
      </w:r>
    </w:p>
    <w:p w14:paraId="7D9E9D14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 w:firstLine="70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14:paraId="48FD0E16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Помутнение известковой воды при пропускании углекислого газа.</w:t>
      </w:r>
    </w:p>
    <w:p w14:paraId="2F124BB8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водорода взаимодействием цинка и соляной кислоты.</w:t>
      </w:r>
    </w:p>
    <w:p w14:paraId="6BEF90A2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Распознавание кислот индикаторами.</w:t>
      </w:r>
    </w:p>
    <w:p w14:paraId="608C78EE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Изменение окраски индикаторов в щелочной среде.</w:t>
      </w:r>
    </w:p>
    <w:p w14:paraId="080839D3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69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препаратами домашней или школьной аптечки — растворами пероксида водорода, спиртовой настойки иода и нашатырного спирта.</w:t>
      </w:r>
    </w:p>
    <w:p w14:paraId="3E9F14B1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14:paraId="77E99740" w14:textId="77777777"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 и распознавание кислорода.</w:t>
      </w:r>
    </w:p>
    <w:p w14:paraId="575C60FE" w14:textId="77777777"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 распознавание водорода.</w:t>
      </w:r>
    </w:p>
    <w:p w14:paraId="0E01DC19" w14:textId="77777777"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Приготовление растворов солей с их заданной массовой долей.</w:t>
      </w:r>
    </w:p>
    <w:p w14:paraId="78656D2A" w14:textId="77777777" w:rsidR="0082770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1680"/>
        <w:jc w:val="left"/>
        <w:rPr>
          <w:rStyle w:val="13"/>
          <w:sz w:val="24"/>
          <w:szCs w:val="24"/>
        </w:rPr>
      </w:pPr>
      <w:r w:rsidRPr="004F55EB">
        <w:rPr>
          <w:rStyle w:val="13"/>
          <w:sz w:val="24"/>
          <w:szCs w:val="24"/>
        </w:rPr>
        <w:t>Основные классы неорганических соединений</w:t>
      </w:r>
      <w:r w:rsidR="0082770B">
        <w:rPr>
          <w:rStyle w:val="13"/>
          <w:sz w:val="24"/>
          <w:szCs w:val="24"/>
        </w:rPr>
        <w:t xml:space="preserve"> (10 часов)</w:t>
      </w:r>
    </w:p>
    <w:p w14:paraId="6619EC67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1680"/>
        <w:jc w:val="left"/>
        <w:rPr>
          <w:sz w:val="24"/>
          <w:szCs w:val="24"/>
        </w:rPr>
      </w:pPr>
      <w:r w:rsidRPr="004F55EB">
        <w:rPr>
          <w:rStyle w:val="13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Обобщение сведений об оксидах, их классификации, названиях и свойствах. Способы получения оксидов.</w:t>
      </w:r>
    </w:p>
    <w:p w14:paraId="0B8F06E9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14:paraId="0908C3CF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</w:t>
      </w:r>
    </w:p>
    <w:p w14:paraId="304C814A" w14:textId="77777777" w:rsidR="000B3C8A" w:rsidRPr="004F55EB" w:rsidRDefault="000B3C8A" w:rsidP="00073F1C">
      <w:pPr>
        <w:pStyle w:val="ab"/>
        <w:shd w:val="clear" w:color="auto" w:fill="auto"/>
        <w:tabs>
          <w:tab w:val="center" w:pos="4695"/>
          <w:tab w:val="right" w:pos="9444"/>
        </w:tabs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основаниями — реакция нейтрализации. Взаимодействие кислот с</w:t>
      </w:r>
      <w:r w:rsidRPr="004F55EB">
        <w:rPr>
          <w:rStyle w:val="12"/>
          <w:color w:val="000000"/>
          <w:sz w:val="24"/>
          <w:szCs w:val="24"/>
        </w:rPr>
        <w:tab/>
        <w:t>солями.</w:t>
      </w:r>
      <w:r w:rsidRPr="004F55EB">
        <w:rPr>
          <w:rStyle w:val="12"/>
          <w:color w:val="000000"/>
          <w:sz w:val="24"/>
          <w:szCs w:val="24"/>
        </w:rPr>
        <w:tab/>
        <w:t>Получение бескислородных</w:t>
      </w:r>
    </w:p>
    <w:p w14:paraId="0208CA5B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 кислородсодержащих кислот.</w:t>
      </w:r>
    </w:p>
    <w:p w14:paraId="2647A9B3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14:paraId="26460B0D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Генетические ряды металла и неметалла. Генетическая связь между классами неорганических веществ.</w:t>
      </w:r>
    </w:p>
    <w:p w14:paraId="6822C617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14:paraId="19164E6E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оксида кальция с водой.</w:t>
      </w:r>
    </w:p>
    <w:p w14:paraId="07CB7EEC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Помутнение известковой воды.</w:t>
      </w:r>
    </w:p>
    <w:p w14:paraId="24D0D69D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Реакция нейтрализации.</w:t>
      </w:r>
    </w:p>
    <w:p w14:paraId="7AC60552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гидроксида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меди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и его взаимодействие с кислотой.</w:t>
      </w:r>
    </w:p>
    <w:p w14:paraId="19C71526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гидроксида меди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при нагревании.</w:t>
      </w:r>
    </w:p>
    <w:p w14:paraId="05831E1D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металлами.</w:t>
      </w:r>
    </w:p>
    <w:p w14:paraId="1226E0B5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солями.</w:t>
      </w:r>
    </w:p>
    <w:p w14:paraId="78872CA2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Ознакомление с коллекцией солей.</w:t>
      </w:r>
    </w:p>
    <w:p w14:paraId="74C83B7C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сульфата меди(П) с железом.</w:t>
      </w:r>
    </w:p>
    <w:p w14:paraId="409EEEF8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солей с солями.</w:t>
      </w:r>
    </w:p>
    <w:p w14:paraId="2C4281BA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Генетическая связь на примере соединений меди.</w:t>
      </w:r>
    </w:p>
    <w:p w14:paraId="0E778A0D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14:paraId="1AF7C128" w14:textId="77777777"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Решение экспериментальных задач.</w:t>
      </w:r>
    </w:p>
    <w:p w14:paraId="2DB9EA5B" w14:textId="77777777" w:rsidR="002D33AB" w:rsidRDefault="002D33AB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</w:p>
    <w:p w14:paraId="50608232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Периодический закон и Периодическая система химических элементов</w:t>
      </w:r>
    </w:p>
    <w:p w14:paraId="216F898A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Д. И. Менделеева</w:t>
      </w:r>
      <w:r w:rsidR="004F55EB" w:rsidRPr="004F55EB">
        <w:rPr>
          <w:rStyle w:val="2"/>
          <w:b/>
          <w:bCs/>
          <w:color w:val="000000"/>
          <w:sz w:val="24"/>
          <w:szCs w:val="24"/>
        </w:rPr>
        <w:t xml:space="preserve"> </w:t>
      </w:r>
      <w:r w:rsidRPr="004F55EB">
        <w:rPr>
          <w:rStyle w:val="2"/>
          <w:b/>
          <w:bCs/>
          <w:color w:val="000000"/>
          <w:sz w:val="24"/>
          <w:szCs w:val="24"/>
        </w:rPr>
        <w:t>и строение атома</w:t>
      </w:r>
      <w:r w:rsidR="0082770B">
        <w:rPr>
          <w:rStyle w:val="2"/>
          <w:b/>
          <w:bCs/>
          <w:color w:val="000000"/>
          <w:sz w:val="24"/>
          <w:szCs w:val="24"/>
        </w:rPr>
        <w:t>( 8 часов)</w:t>
      </w:r>
    </w:p>
    <w:p w14:paraId="4EFC30A6" w14:textId="77777777" w:rsidR="000B3C8A" w:rsidRPr="004F55EB" w:rsidRDefault="000B3C8A" w:rsidP="00073F1C">
      <w:pPr>
        <w:pStyle w:val="ab"/>
        <w:shd w:val="clear" w:color="auto" w:fill="auto"/>
        <w:tabs>
          <w:tab w:val="right" w:pos="7786"/>
          <w:tab w:val="right" w:pos="9444"/>
        </w:tabs>
        <w:spacing w:before="0" w:after="0" w:line="276" w:lineRule="auto"/>
        <w:ind w:left="7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Естественные се</w:t>
      </w:r>
      <w:r w:rsidR="004F55EB" w:rsidRPr="004F55EB">
        <w:rPr>
          <w:rStyle w:val="12"/>
          <w:color w:val="000000"/>
          <w:sz w:val="24"/>
          <w:szCs w:val="24"/>
        </w:rPr>
        <w:t xml:space="preserve">мейства химических </w:t>
      </w:r>
      <w:r w:rsidRPr="004F55EB">
        <w:rPr>
          <w:rStyle w:val="12"/>
          <w:color w:val="000000"/>
          <w:sz w:val="24"/>
          <w:szCs w:val="24"/>
        </w:rPr>
        <w:t>элементов:</w:t>
      </w:r>
      <w:r w:rsidRPr="004F55EB">
        <w:rPr>
          <w:rStyle w:val="12"/>
          <w:color w:val="000000"/>
          <w:sz w:val="24"/>
          <w:szCs w:val="24"/>
        </w:rPr>
        <w:tab/>
        <w:t>щелочные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 щелочноземельные металлы, галогены, инертные (благородные) газы. Амфотерность. Амфотерные оксиды и гидроксиды. Комплексные соли.</w:t>
      </w:r>
    </w:p>
    <w:p w14:paraId="3BE32F04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Открытие Д. И. Менделеевым Периодического закона и создание им Периодической системы химических элементов.</w:t>
      </w:r>
    </w:p>
    <w:p w14:paraId="158F76B6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14:paraId="3BC9D7D1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14:paraId="49695381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Микромир. Электроны. Строение электронных уровней атомов химических элементов №№ 1-20. Понятие о завершенном электронном уровне.</w:t>
      </w:r>
    </w:p>
    <w:p w14:paraId="68B548E3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Изотопы. Физический смысл символики Периодической системы. Современная формулировка Периодического закона. Изменения свойств элементов в периодах и группах, как функция строения электронных оболочек атомов.</w:t>
      </w:r>
    </w:p>
    <w:p w14:paraId="0DBA222E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Характеристика элемента-металла и элемента-неметалла по их положению в Периодической системе химических элементов Д. И. Менделеева.</w:t>
      </w:r>
    </w:p>
    <w:p w14:paraId="38BDFFE6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14:paraId="6C0EF571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Различные формы таблиц периодической системы.</w:t>
      </w:r>
    </w:p>
    <w:p w14:paraId="14EAD68E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700" w:right="40" w:hanging="32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Моделирование построения Периодической системы Д. И. Менделеева.</w:t>
      </w:r>
    </w:p>
    <w:p w14:paraId="1035CBA6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атомов химических элементов.</w:t>
      </w:r>
    </w:p>
    <w:p w14:paraId="7AD24C69" w14:textId="77777777" w:rsidR="004F55EB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right="3320" w:firstLine="380"/>
        <w:jc w:val="left"/>
        <w:rPr>
          <w:rStyle w:val="12"/>
          <w:sz w:val="24"/>
          <w:szCs w:val="24"/>
          <w:shd w:val="clear" w:color="auto" w:fill="auto"/>
        </w:rPr>
      </w:pPr>
      <w:r w:rsidRPr="004F55EB">
        <w:rPr>
          <w:rStyle w:val="12"/>
          <w:color w:val="000000"/>
          <w:sz w:val="24"/>
          <w:szCs w:val="24"/>
        </w:rPr>
        <w:t xml:space="preserve">Модели атомов элементов 1—3-го периодов </w:t>
      </w:r>
    </w:p>
    <w:p w14:paraId="70CA3F51" w14:textId="77777777" w:rsidR="000B3C8A" w:rsidRPr="004F55EB" w:rsidRDefault="000B3C8A" w:rsidP="00073F1C">
      <w:pPr>
        <w:pStyle w:val="ab"/>
        <w:shd w:val="clear" w:color="auto" w:fill="auto"/>
        <w:tabs>
          <w:tab w:val="left" w:pos="728"/>
        </w:tabs>
        <w:spacing w:before="0" w:after="0" w:line="276" w:lineRule="auto"/>
        <w:ind w:left="380" w:right="3320" w:firstLine="0"/>
        <w:jc w:val="left"/>
        <w:rPr>
          <w:sz w:val="24"/>
          <w:szCs w:val="24"/>
        </w:rPr>
      </w:pPr>
      <w:r w:rsidRPr="004F55EB">
        <w:rPr>
          <w:rStyle w:val="aa"/>
          <w:sz w:val="24"/>
          <w:szCs w:val="24"/>
        </w:rPr>
        <w:t>Лабораторные опыты.</w:t>
      </w:r>
    </w:p>
    <w:p w14:paraId="19EC0B47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3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амфотерного гидроксида и исследование его свойств.</w:t>
      </w:r>
    </w:p>
    <w:p w14:paraId="0F795838" w14:textId="77777777" w:rsidR="002D33AB" w:rsidRDefault="002D33AB" w:rsidP="00073F1C">
      <w:pPr>
        <w:pStyle w:val="21"/>
        <w:shd w:val="clear" w:color="auto" w:fill="auto"/>
        <w:spacing w:after="0" w:line="276" w:lineRule="auto"/>
        <w:ind w:firstLine="700"/>
        <w:jc w:val="center"/>
        <w:rPr>
          <w:rStyle w:val="2"/>
          <w:b/>
          <w:bCs/>
          <w:color w:val="000000"/>
          <w:sz w:val="24"/>
          <w:szCs w:val="24"/>
        </w:rPr>
      </w:pPr>
    </w:p>
    <w:p w14:paraId="3D3A2360" w14:textId="77777777" w:rsidR="000B3C8A" w:rsidRDefault="000B3C8A" w:rsidP="00073F1C">
      <w:pPr>
        <w:pStyle w:val="21"/>
        <w:shd w:val="clear" w:color="auto" w:fill="auto"/>
        <w:spacing w:after="0" w:line="276" w:lineRule="auto"/>
        <w:ind w:firstLine="700"/>
        <w:jc w:val="center"/>
        <w:rPr>
          <w:rStyle w:val="2"/>
          <w:b/>
          <w:bCs/>
          <w:color w:val="000000"/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Химическая связь. Окислительно-восстановительные реакции</w:t>
      </w:r>
      <w:r w:rsidR="0082770B">
        <w:rPr>
          <w:rStyle w:val="2"/>
          <w:b/>
          <w:bCs/>
          <w:color w:val="000000"/>
          <w:sz w:val="24"/>
          <w:szCs w:val="24"/>
        </w:rPr>
        <w:t xml:space="preserve"> (11 часов)</w:t>
      </w:r>
    </w:p>
    <w:p w14:paraId="7A6BFB34" w14:textId="77777777" w:rsidR="002D33AB" w:rsidRPr="004F55EB" w:rsidRDefault="002D33AB" w:rsidP="00073F1C">
      <w:pPr>
        <w:pStyle w:val="21"/>
        <w:shd w:val="clear" w:color="auto" w:fill="auto"/>
        <w:spacing w:after="0" w:line="276" w:lineRule="auto"/>
        <w:ind w:firstLine="700"/>
        <w:jc w:val="center"/>
        <w:rPr>
          <w:sz w:val="24"/>
          <w:szCs w:val="24"/>
        </w:rPr>
      </w:pPr>
    </w:p>
    <w:p w14:paraId="1B90F839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14:paraId="238F5FC7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14:paraId="4E5A0A31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Электроотрицательность. Ряд электроотрицательности.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свойства веществ с этим типом решёток.</w:t>
      </w:r>
    </w:p>
    <w:p w14:paraId="6F45DCC7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Металлическая химическая связь и металлическая кристаллическая решётка. Свойства веществ с этим типом решёток. Единая природа химических связей.</w:t>
      </w:r>
    </w:p>
    <w:p w14:paraId="6633BC78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14:paraId="69D2434C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rStyle w:val="12"/>
          <w:color w:val="000000"/>
          <w:sz w:val="24"/>
          <w:szCs w:val="24"/>
          <w:lang w:val="en-US"/>
        </w:rPr>
      </w:pPr>
      <w:r w:rsidRPr="004F55EB">
        <w:rPr>
          <w:rStyle w:val="12"/>
          <w:color w:val="000000"/>
          <w:sz w:val="24"/>
          <w:szCs w:val="24"/>
        </w:rPr>
        <w:t>Окислительно-восстановительные реакции. Определение степеней окисления для элементов, образующих вещества разных классов. Реакции</w:t>
      </w:r>
      <w:r w:rsidRPr="00E37272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ионного обмена и окислительно-восстановительные реакции. Окислитель и восстановитель, окисление и восстановление. Составление уравнений окислительно-восстановительных</w:t>
      </w:r>
      <w:r w:rsidRPr="004F55EB">
        <w:rPr>
          <w:rStyle w:val="12"/>
          <w:color w:val="000000"/>
          <w:sz w:val="24"/>
          <w:szCs w:val="24"/>
          <w:lang w:val="en-US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реакций методом электронного баланса.</w:t>
      </w:r>
    </w:p>
    <w:p w14:paraId="426CB68A" w14:textId="77777777"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aa"/>
          <w:sz w:val="24"/>
          <w:szCs w:val="24"/>
        </w:rPr>
        <w:t>Демонстрации</w:t>
      </w:r>
    </w:p>
    <w:p w14:paraId="5FA3B69B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 фрагменты и слайды «Ионная химическая связь ».</w:t>
      </w:r>
    </w:p>
    <w:p w14:paraId="26A1366C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веществ с ионной химической связью.</w:t>
      </w:r>
    </w:p>
    <w:p w14:paraId="11B1861C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ионных кристаллических решёток.</w:t>
      </w:r>
    </w:p>
    <w:p w14:paraId="62728E7A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Видеофрагменты и слайды «</w:t>
      </w:r>
      <w:proofErr w:type="spellStart"/>
      <w:r w:rsidRPr="004F55EB">
        <w:rPr>
          <w:rStyle w:val="12"/>
          <w:color w:val="000000"/>
          <w:sz w:val="24"/>
          <w:szCs w:val="24"/>
        </w:rPr>
        <w:t>Ковалентнаяхимическая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связь».</w:t>
      </w:r>
    </w:p>
    <w:p w14:paraId="5FD0C1E6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веществ молекулярного и атомного строения.</w:t>
      </w:r>
    </w:p>
    <w:p w14:paraId="66AB7DC1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молекулярных и атомных кристаллических решёток.</w:t>
      </w:r>
    </w:p>
    <w:p w14:paraId="5C042FDA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Видеофрагменты и слайды «Металлическая химическая связь».</w:t>
      </w:r>
    </w:p>
    <w:p w14:paraId="27AC96C3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«Металлы и сплавы».</w:t>
      </w:r>
    </w:p>
    <w:p w14:paraId="23208524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цинка с серой, соляной кислотой, хлоридом меди (</w:t>
      </w:r>
      <w:r w:rsidRPr="004F55EB">
        <w:rPr>
          <w:rStyle w:val="aa"/>
          <w:b w:val="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).</w:t>
      </w:r>
    </w:p>
    <w:p w14:paraId="31A088CD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магния.</w:t>
      </w:r>
    </w:p>
    <w:p w14:paraId="76ACE853" w14:textId="77777777"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хлорной и сероводородной воды.</w:t>
      </w:r>
    </w:p>
    <w:p w14:paraId="6259BFC5" w14:textId="77777777" w:rsidR="000B3C8A" w:rsidRPr="004F55EB" w:rsidRDefault="000B3C8A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14:paraId="281EE014" w14:textId="77777777"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90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Изготовление модели, иллюстрирующей свойства металлической связи</w:t>
      </w:r>
    </w:p>
    <w:p w14:paraId="43872E3D" w14:textId="77777777"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5C53C" w14:textId="77777777"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C57ED" w14:textId="77777777"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603BA" w14:textId="77777777"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9CE3D" w14:textId="77777777"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9C191" w14:textId="77777777"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3B57D" w14:textId="77777777" w:rsidR="00D068B5" w:rsidRPr="00335E54" w:rsidRDefault="00BA6622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7B463FC4" w14:textId="77777777" w:rsidR="00D068B5" w:rsidRPr="00335E54" w:rsidRDefault="00D068B5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Химия 9  класс </w:t>
      </w:r>
    </w:p>
    <w:p w14:paraId="51094DB8" w14:textId="77777777" w:rsidR="00D068B5" w:rsidRPr="00335E54" w:rsidRDefault="00BA6622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(68 </w:t>
      </w:r>
      <w:r w:rsidR="00D068B5" w:rsidRPr="00335E54">
        <w:rPr>
          <w:rFonts w:ascii="Times New Roman" w:hAnsi="Times New Roman" w:cs="Times New Roman"/>
          <w:b/>
          <w:sz w:val="24"/>
          <w:szCs w:val="24"/>
        </w:rPr>
        <w:t>часов, 2 часа в неделю)</w:t>
      </w:r>
    </w:p>
    <w:p w14:paraId="6CF76E13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ind w:left="1060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Повторение и обобщение сведений по курсу 8 класса</w:t>
      </w:r>
      <w:r w:rsidR="0082770B">
        <w:rPr>
          <w:rStyle w:val="2"/>
          <w:b/>
          <w:bCs/>
          <w:color w:val="000000"/>
          <w:sz w:val="24"/>
          <w:szCs w:val="24"/>
        </w:rPr>
        <w:t>( 5 часов)</w:t>
      </w:r>
    </w:p>
    <w:p w14:paraId="6B46ADC2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40"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</w:r>
    </w:p>
    <w:p w14:paraId="1184EA2F" w14:textId="77777777" w:rsidR="00F849C7" w:rsidRPr="0013500A" w:rsidRDefault="00F849C7" w:rsidP="00073F1C">
      <w:pPr>
        <w:pStyle w:val="ab"/>
        <w:shd w:val="clear" w:color="auto" w:fill="auto"/>
        <w:tabs>
          <w:tab w:val="left" w:pos="7003"/>
        </w:tabs>
        <w:spacing w:before="0" w:after="0" w:line="276" w:lineRule="auto"/>
        <w:ind w:right="40"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14:paraId="3318C68C" w14:textId="77777777" w:rsidR="00F849C7" w:rsidRPr="0013500A" w:rsidRDefault="00F849C7" w:rsidP="00073F1C">
      <w:pPr>
        <w:pStyle w:val="ab"/>
        <w:shd w:val="clear" w:color="auto" w:fill="auto"/>
        <w:tabs>
          <w:tab w:val="left" w:pos="4437"/>
        </w:tabs>
        <w:spacing w:before="0" w:after="0" w:line="276" w:lineRule="auto"/>
        <w:ind w:right="40"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14:paraId="5885A88C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14:paraId="1A9FEBD6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Ознакомление с коллекциями металлов и неметаллов.</w:t>
      </w:r>
    </w:p>
    <w:p w14:paraId="04273694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Ознакомление с коллекциями оксидов, кислот и солей.</w:t>
      </w:r>
    </w:p>
    <w:p w14:paraId="6F658A54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реагирующих веществ.</w:t>
      </w:r>
    </w:p>
    <w:p w14:paraId="2578AC0F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 реагирующих веществ.</w:t>
      </w:r>
    </w:p>
    <w:p w14:paraId="216D7286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</w:t>
      </w:r>
    </w:p>
    <w:p w14:paraId="7ECF458F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соприкосновения реагирующих веществ («кипящий слой»).</w:t>
      </w:r>
    </w:p>
    <w:p w14:paraId="70AC78B4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температуры реагирующих веществ.</w:t>
      </w:r>
    </w:p>
    <w:p w14:paraId="239F980A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14:paraId="3C987AD8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аммиака и хлороводорода.</w:t>
      </w:r>
    </w:p>
    <w:p w14:paraId="40AD87B0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Реакция нейтрализации.</w:t>
      </w:r>
    </w:p>
    <w:p w14:paraId="5C3B2EE5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Наблюдение теплового эффекта реакции нейтрализации.</w:t>
      </w:r>
    </w:p>
    <w:p w14:paraId="6582FDBA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серной кислоты с оксидом меди (II).</w:t>
      </w:r>
    </w:p>
    <w:p w14:paraId="6D4CB00B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пероксида водорода с помощью каталазы картофеля</w:t>
      </w:r>
    </w:p>
    <w:p w14:paraId="320A9048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</w:t>
      </w:r>
    </w:p>
    <w:p w14:paraId="5A4DDE6A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металлов при их взаимодействии с соляной кислотой.</w:t>
      </w:r>
    </w:p>
    <w:p w14:paraId="785A748D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кислот при взаимодействии их с железом.</w:t>
      </w:r>
    </w:p>
    <w:p w14:paraId="41364294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температуры.</w:t>
      </w:r>
    </w:p>
    <w:p w14:paraId="59A4FD42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концентрации.</w:t>
      </w:r>
    </w:p>
    <w:p w14:paraId="2994B07C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32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 соприкосновения реагирующих веществ.</w:t>
      </w:r>
    </w:p>
    <w:p w14:paraId="484340EA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катализатора.</w:t>
      </w:r>
    </w:p>
    <w:p w14:paraId="571E2FDE" w14:textId="77777777" w:rsidR="002D33AB" w:rsidRDefault="002D33AB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</w:p>
    <w:p w14:paraId="3C1F2FD7" w14:textId="77777777" w:rsidR="00F849C7" w:rsidRDefault="00F849C7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Химические реакции в растворах электролитов</w:t>
      </w:r>
      <w:r w:rsidR="0082770B">
        <w:rPr>
          <w:rStyle w:val="2"/>
          <w:b/>
          <w:bCs/>
          <w:color w:val="000000"/>
          <w:sz w:val="24"/>
          <w:szCs w:val="24"/>
        </w:rPr>
        <w:t>( 10 часов)</w:t>
      </w:r>
    </w:p>
    <w:p w14:paraId="137B1CEE" w14:textId="77777777" w:rsidR="002D33AB" w:rsidRPr="0013500A" w:rsidRDefault="002D33AB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</w:p>
    <w:p w14:paraId="7511976C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Понятие об электролитической диссоциации. Электролиты и </w:t>
      </w:r>
      <w:proofErr w:type="spellStart"/>
      <w:r w:rsidRPr="0013500A">
        <w:rPr>
          <w:rStyle w:val="12"/>
          <w:color w:val="000000"/>
          <w:sz w:val="24"/>
          <w:szCs w:val="24"/>
        </w:rPr>
        <w:t>неэлектролиты</w:t>
      </w:r>
      <w:proofErr w:type="spellEnd"/>
      <w:r w:rsidRPr="0013500A">
        <w:rPr>
          <w:rStyle w:val="12"/>
          <w:color w:val="000000"/>
          <w:sz w:val="24"/>
          <w:szCs w:val="24"/>
        </w:rPr>
        <w:t>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14:paraId="3EEAF695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14:paraId="57027EC8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</w:t>
      </w:r>
    </w:p>
    <w:p w14:paraId="15C69188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14:paraId="7DC9BDD5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14:paraId="3F8493C2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14:paraId="5C254B39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</w:r>
      <w:proofErr w:type="spellStart"/>
      <w:r w:rsidRPr="0013500A">
        <w:rPr>
          <w:rStyle w:val="12"/>
          <w:color w:val="000000"/>
          <w:sz w:val="24"/>
          <w:szCs w:val="24"/>
        </w:rPr>
        <w:t>pH</w:t>
      </w:r>
      <w:proofErr w:type="spellEnd"/>
      <w:r w:rsidRPr="0013500A">
        <w:rPr>
          <w:rStyle w:val="12"/>
          <w:color w:val="000000"/>
          <w:sz w:val="24"/>
          <w:szCs w:val="24"/>
        </w:rPr>
        <w:t>.</w:t>
      </w:r>
    </w:p>
    <w:p w14:paraId="1DC3AA11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Свойства кислот, оснований, оксидов и солей в свете теории электролитиче</w:t>
      </w:r>
      <w:r w:rsidR="002D33AB">
        <w:rPr>
          <w:rStyle w:val="12"/>
          <w:color w:val="000000"/>
          <w:sz w:val="24"/>
          <w:szCs w:val="24"/>
        </w:rPr>
        <w:t>ской диссоциации и окислительно</w:t>
      </w:r>
      <w:r w:rsidRPr="0013500A">
        <w:rPr>
          <w:rStyle w:val="12"/>
          <w:color w:val="000000"/>
          <w:sz w:val="24"/>
          <w:szCs w:val="24"/>
        </w:rPr>
        <w:t>-восстановительных реакций.</w:t>
      </w:r>
    </w:p>
    <w:p w14:paraId="76601847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Демонстрации.</w:t>
      </w:r>
    </w:p>
    <w:p w14:paraId="5F904E48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Испытание веществ и их растворов на электропроводность.</w:t>
      </w:r>
    </w:p>
    <w:p w14:paraId="3E180EFA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электропроводности уксусной кислоты от концентрации.</w:t>
      </w:r>
    </w:p>
    <w:p w14:paraId="3C035919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Движение окрашенных ионов в электрическом поле.</w:t>
      </w:r>
    </w:p>
    <w:p w14:paraId="677DEA79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Определение характера среды в растворах солей.</w:t>
      </w:r>
    </w:p>
    <w:p w14:paraId="64990E5A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опыты.</w:t>
      </w:r>
    </w:p>
    <w:p w14:paraId="5EC89033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Диссоциация слабых электролитов на примере уксусной кислоты.</w:t>
      </w:r>
    </w:p>
    <w:p w14:paraId="4F50D7E2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кислотной среде.</w:t>
      </w:r>
    </w:p>
    <w:p w14:paraId="6B76CD65" w14:textId="77777777" w:rsidR="00F849C7" w:rsidRPr="0013500A" w:rsidRDefault="002D33AB" w:rsidP="00073F1C">
      <w:pPr>
        <w:pStyle w:val="ab"/>
        <w:numPr>
          <w:ilvl w:val="0"/>
          <w:numId w:val="19"/>
        </w:numPr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Реакция </w:t>
      </w:r>
      <w:r w:rsidR="00F849C7" w:rsidRPr="0013500A">
        <w:rPr>
          <w:rStyle w:val="12"/>
          <w:color w:val="000000"/>
          <w:sz w:val="24"/>
          <w:szCs w:val="24"/>
        </w:rPr>
        <w:t>нейтрализации раствора щёлочи различными кислотами.</w:t>
      </w:r>
    </w:p>
    <w:p w14:paraId="47B282CB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0"/>
        </w:tabs>
        <w:spacing w:before="0" w:after="0" w:line="276" w:lineRule="auto"/>
        <w:ind w:left="20" w:right="6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).и его взаимодействие с различными кислотами.</w:t>
      </w:r>
    </w:p>
    <w:p w14:paraId="26507D30" w14:textId="77777777"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сильных кислот с оксидом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14:paraId="78DF734D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18-20. Взаимодействие кислот с металлами.</w:t>
      </w:r>
    </w:p>
    <w:p w14:paraId="2F573B26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14:paraId="4084E31E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студня кремниевой кислоты.</w:t>
      </w:r>
    </w:p>
    <w:p w14:paraId="4509C639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хлорид - или сульфат-ионы</w:t>
      </w:r>
    </w:p>
    <w:p w14:paraId="230647C2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щелочной среде.</w:t>
      </w:r>
    </w:p>
    <w:p w14:paraId="42FBA927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щелочей с углекислым газом.</w:t>
      </w:r>
    </w:p>
    <w:p w14:paraId="4B95288A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катион аммония.</w:t>
      </w:r>
    </w:p>
    <w:p w14:paraId="34411B23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его разложение.</w:t>
      </w:r>
    </w:p>
    <w:p w14:paraId="40BAE1DC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карбонатов с кислотами.</w:t>
      </w:r>
    </w:p>
    <w:p w14:paraId="5C778E16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железа(</w:t>
      </w:r>
      <w:r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14:paraId="7192C1AC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aa"/>
          <w:b w:val="0"/>
          <w:sz w:val="24"/>
          <w:szCs w:val="24"/>
        </w:rPr>
        <w:t>)</w:t>
      </w:r>
    </w:p>
    <w:p w14:paraId="261CE1F7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14:paraId="3D158B96" w14:textId="77777777"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418"/>
        </w:tabs>
        <w:spacing w:before="0" w:after="0" w:line="276" w:lineRule="auto"/>
        <w:ind w:left="20" w:right="104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Свойства кислот, оснований, оксидов и солей в свете теории электролитической диссоциации и </w:t>
      </w:r>
      <w:proofErr w:type="spellStart"/>
      <w:r w:rsidRPr="0013500A">
        <w:rPr>
          <w:rStyle w:val="12"/>
          <w:color w:val="000000"/>
          <w:sz w:val="24"/>
          <w:szCs w:val="24"/>
        </w:rPr>
        <w:t>окислительно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-восстановительных реакций</w:t>
      </w:r>
    </w:p>
    <w:p w14:paraId="7E98BE93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jc w:val="center"/>
        <w:rPr>
          <w:rStyle w:val="2"/>
          <w:b/>
          <w:bCs/>
          <w:color w:val="000000"/>
          <w:sz w:val="24"/>
          <w:szCs w:val="24"/>
        </w:rPr>
      </w:pPr>
    </w:p>
    <w:p w14:paraId="44D3F960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Неметаллы и их соединения</w:t>
      </w:r>
      <w:r w:rsidR="00C94A91">
        <w:rPr>
          <w:rStyle w:val="2"/>
          <w:b/>
          <w:bCs/>
          <w:color w:val="000000"/>
          <w:sz w:val="24"/>
          <w:szCs w:val="24"/>
        </w:rPr>
        <w:t>(25</w:t>
      </w:r>
      <w:r w:rsidR="0082770B">
        <w:rPr>
          <w:rStyle w:val="2"/>
          <w:b/>
          <w:bCs/>
          <w:color w:val="000000"/>
          <w:sz w:val="24"/>
          <w:szCs w:val="24"/>
        </w:rPr>
        <w:t xml:space="preserve"> часов)</w:t>
      </w:r>
    </w:p>
    <w:p w14:paraId="1312A7FA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Аллотропия и её причины. Физические свойства неметаллов. Общие химические свойства неметаллов: окислительные и восстановительные.</w:t>
      </w:r>
    </w:p>
    <w:p w14:paraId="4DC2DBF7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14:paraId="477D6AC5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proofErr w:type="spellStart"/>
      <w:r w:rsidRPr="0013500A">
        <w:rPr>
          <w:rStyle w:val="12"/>
          <w:color w:val="000000"/>
          <w:sz w:val="24"/>
          <w:szCs w:val="24"/>
        </w:rPr>
        <w:t>Галогеноводороды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и соответствующие им кислоты: плавиковая, соляная, </w:t>
      </w:r>
      <w:proofErr w:type="spellStart"/>
      <w:r w:rsidRPr="0013500A">
        <w:rPr>
          <w:rStyle w:val="12"/>
          <w:color w:val="000000"/>
          <w:sz w:val="24"/>
          <w:szCs w:val="24"/>
        </w:rPr>
        <w:t>бромоводородная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, </w:t>
      </w:r>
      <w:proofErr w:type="spellStart"/>
      <w:r w:rsidRPr="0013500A">
        <w:rPr>
          <w:rStyle w:val="12"/>
          <w:color w:val="000000"/>
          <w:sz w:val="24"/>
          <w:szCs w:val="24"/>
        </w:rPr>
        <w:t>иодоводородная</w:t>
      </w:r>
      <w:proofErr w:type="spellEnd"/>
      <w:r w:rsidRPr="0013500A">
        <w:rPr>
          <w:rStyle w:val="12"/>
          <w:color w:val="000000"/>
          <w:sz w:val="24"/>
          <w:szCs w:val="24"/>
        </w:rPr>
        <w:t>. Галогениды. Качественные реакции на галогенид-ионы. Применение соединений галогенов и их биологическая роль.</w:t>
      </w:r>
    </w:p>
    <w:p w14:paraId="3175F1D1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VIA</w:t>
      </w:r>
      <w:r w:rsidRPr="0013500A">
        <w:rPr>
          <w:rStyle w:val="12"/>
          <w:color w:val="000000"/>
          <w:sz w:val="24"/>
          <w:szCs w:val="24"/>
        </w:rPr>
        <w:t>-группы. Сера в природе и её получение. Аллотропные модификации серы и их свойства. Химические свойства серы и её применение.</w:t>
      </w:r>
    </w:p>
    <w:p w14:paraId="14CAA822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14:paraId="3DA0E596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серы (</w:t>
      </w:r>
      <w:r w:rsidRPr="0013500A">
        <w:rPr>
          <w:rStyle w:val="12"/>
          <w:color w:val="00000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), сернистая кислота, сульфиты. Качественная реакция на сульфит-ион.</w:t>
      </w:r>
    </w:p>
    <w:p w14:paraId="60947F09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Оксид  серы (</w:t>
      </w:r>
      <w:r w:rsidRPr="0013500A">
        <w:rPr>
          <w:rStyle w:val="12"/>
          <w:color w:val="000000"/>
          <w:sz w:val="24"/>
          <w:szCs w:val="24"/>
          <w:lang w:val="en-US"/>
        </w:rPr>
        <w:t>VI</w:t>
      </w:r>
      <w:r w:rsidRPr="0013500A">
        <w:rPr>
          <w:rStyle w:val="12"/>
          <w:color w:val="000000"/>
          <w:sz w:val="24"/>
          <w:szCs w:val="24"/>
        </w:rPr>
        <w:t>), серная кислота, сульфаты. Кристаллогидраты. Качественная реакция на сульфат-ион.</w:t>
      </w:r>
    </w:p>
    <w:p w14:paraId="3BDA6A6A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14:paraId="45313ECC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VA</w:t>
      </w:r>
      <w:r w:rsidRPr="0013500A">
        <w:rPr>
          <w:rStyle w:val="12"/>
          <w:color w:val="000000"/>
          <w:sz w:val="24"/>
          <w:szCs w:val="24"/>
        </w:rPr>
        <w:t>-группы.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14:paraId="0D42ED3B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Аммиак, строение молекулы и физические свойства. Аммиачная вода, нашатырный спирт, гидрат аммиака. Донорно 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14:paraId="5B93B118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14:paraId="4BFDDC8E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Фосфор, строение атома и аллотропия. Фосфиды. </w:t>
      </w:r>
      <w:proofErr w:type="spellStart"/>
      <w:r w:rsidRPr="0013500A">
        <w:rPr>
          <w:rStyle w:val="12"/>
          <w:color w:val="000000"/>
          <w:sz w:val="24"/>
          <w:szCs w:val="24"/>
        </w:rPr>
        <w:t>Фосфин</w:t>
      </w:r>
      <w:proofErr w:type="spellEnd"/>
      <w:r w:rsidRPr="0013500A">
        <w:rPr>
          <w:rStyle w:val="12"/>
          <w:color w:val="000000"/>
          <w:sz w:val="24"/>
          <w:szCs w:val="24"/>
        </w:rPr>
        <w:t>. Оксид фосфора(</w:t>
      </w:r>
      <w:r w:rsidRPr="0013500A">
        <w:rPr>
          <w:rStyle w:val="12"/>
          <w:color w:val="000000"/>
          <w:sz w:val="24"/>
          <w:szCs w:val="24"/>
          <w:lang w:val="en-US"/>
        </w:rPr>
        <w:t>V</w:t>
      </w:r>
      <w:r w:rsidRPr="0013500A">
        <w:rPr>
          <w:rStyle w:val="12"/>
          <w:color w:val="000000"/>
          <w:sz w:val="24"/>
          <w:szCs w:val="24"/>
        </w:rPr>
        <w:t>) и ортофосфорная кислота. Фосфаты. Фосфорные удобрения. Инсектициды.</w:t>
      </w:r>
    </w:p>
    <w:p w14:paraId="65031092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IV </w:t>
      </w:r>
      <w:r w:rsidRPr="0013500A">
        <w:rPr>
          <w:rStyle w:val="12"/>
          <w:color w:val="000000"/>
          <w:sz w:val="24"/>
          <w:szCs w:val="24"/>
          <w:lang w:val="en-US"/>
        </w:rPr>
        <w:t>A</w:t>
      </w:r>
      <w:r w:rsidRPr="0013500A">
        <w:rPr>
          <w:rStyle w:val="12"/>
          <w:color w:val="000000"/>
          <w:sz w:val="24"/>
          <w:szCs w:val="24"/>
        </w:rPr>
        <w:t>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14:paraId="419F9AD7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углерода(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Оксид углерода(</w:t>
      </w:r>
      <w:r w:rsidRPr="0013500A">
        <w:rPr>
          <w:rStyle w:val="aa"/>
          <w:b w:val="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14:paraId="2303EFDE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</w:r>
    </w:p>
    <w:p w14:paraId="6915CF3E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14:paraId="04BC7530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- представитель класса карбоновых кислот.</w:t>
      </w:r>
    </w:p>
    <w:p w14:paraId="4CE868FC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Кремний, строение его атома и свойства. Кремний в природе. Силициды и </w:t>
      </w:r>
      <w:proofErr w:type="spellStart"/>
      <w:r w:rsidRPr="0013500A">
        <w:rPr>
          <w:rStyle w:val="12"/>
          <w:color w:val="000000"/>
          <w:sz w:val="24"/>
          <w:szCs w:val="24"/>
        </w:rPr>
        <w:t>силан</w:t>
      </w:r>
      <w:proofErr w:type="spellEnd"/>
      <w:r w:rsidRPr="0013500A">
        <w:rPr>
          <w:rStyle w:val="12"/>
          <w:color w:val="000000"/>
          <w:sz w:val="24"/>
          <w:szCs w:val="24"/>
        </w:rPr>
        <w:t>. Оксид кремния(1У). Кремниевая кислота и её соли.</w:t>
      </w:r>
    </w:p>
    <w:p w14:paraId="0B106E61" w14:textId="77777777" w:rsidR="00F849C7" w:rsidRPr="0013500A" w:rsidRDefault="00F849C7" w:rsidP="00073F1C">
      <w:pPr>
        <w:pStyle w:val="ab"/>
        <w:shd w:val="clear" w:color="auto" w:fill="auto"/>
        <w:tabs>
          <w:tab w:val="left" w:pos="2569"/>
        </w:tabs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Производство стекла и цемента. Продукция силикатной промышленности:</w:t>
      </w:r>
      <w:r w:rsidRPr="0013500A">
        <w:rPr>
          <w:rStyle w:val="12"/>
          <w:color w:val="000000"/>
          <w:sz w:val="24"/>
          <w:szCs w:val="24"/>
        </w:rPr>
        <w:tab/>
        <w:t xml:space="preserve">оптическое волокно, керамика, фарфор, фаянс. </w:t>
      </w:r>
    </w:p>
    <w:p w14:paraId="1067491F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Оптическое волокно.</w:t>
      </w:r>
    </w:p>
    <w:p w14:paraId="656CE17B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r w:rsidR="0013500A">
        <w:rPr>
          <w:rStyle w:val="12"/>
          <w:color w:val="000000"/>
          <w:sz w:val="24"/>
          <w:szCs w:val="24"/>
        </w:rPr>
        <w:t>й</w:t>
      </w:r>
      <w:r w:rsidRPr="0013500A">
        <w:rPr>
          <w:rStyle w:val="12"/>
          <w:color w:val="000000"/>
          <w:sz w:val="24"/>
          <w:szCs w:val="24"/>
        </w:rPr>
        <w:t>ода. Электролиз растворов.</w:t>
      </w:r>
    </w:p>
    <w:p w14:paraId="1D1326DE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 </w:t>
      </w:r>
    </w:p>
    <w:p w14:paraId="02C6DDCE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left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Демонстрации</w:t>
      </w:r>
    </w:p>
    <w:p w14:paraId="2237E26F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Коллекция неметаллов. </w:t>
      </w:r>
    </w:p>
    <w:p w14:paraId="54F67173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кристаллических решёток неметаллов: атомные и молекулярные.</w:t>
      </w:r>
    </w:p>
    <w:p w14:paraId="0D6B314E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Озонатор и принципы его работы.</w:t>
      </w:r>
    </w:p>
    <w:p w14:paraId="644F3FB8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Горение неметаллов - простых веществ: серы, фосфора, древесного угля.</w:t>
      </w:r>
    </w:p>
    <w:p w14:paraId="4F4C737F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галогенов - простых веществ.</w:t>
      </w:r>
    </w:p>
    <w:p w14:paraId="42F7C06E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галогенов с металлами.</w:t>
      </w:r>
    </w:p>
    <w:p w14:paraId="359E0804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Вытеснение хлора бромом или йода из растворов их солей</w:t>
      </w:r>
    </w:p>
    <w:p w14:paraId="0AA642F2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хлора.</w:t>
      </w:r>
    </w:p>
    <w:p w14:paraId="2762E7F3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серы с металлами.</w:t>
      </w:r>
    </w:p>
    <w:p w14:paraId="18692B4C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серы в кислороде</w:t>
      </w:r>
    </w:p>
    <w:p w14:paraId="15AECA2B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сульфидных руд.</w:t>
      </w:r>
    </w:p>
    <w:p w14:paraId="6D8E9901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сульфид-ион</w:t>
      </w:r>
    </w:p>
    <w:p w14:paraId="12909CD9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Обесцвечивание окрашенных тканей и цветов сернистым газом.</w:t>
      </w:r>
    </w:p>
    <w:p w14:paraId="50DDF072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серной кислоты с медью.</w:t>
      </w:r>
    </w:p>
    <w:p w14:paraId="6D5E276B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Обугливание органических веществ концентрированной серной кислотой.</w:t>
      </w:r>
    </w:p>
    <w:p w14:paraId="501B2430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Диаграмма «Состав воздуха».</w:t>
      </w:r>
    </w:p>
    <w:p w14:paraId="3C482A11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«Птичьи базары».</w:t>
      </w:r>
    </w:p>
    <w:p w14:paraId="3782A5D8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Получение, собирание и распознавание аммиака.</w:t>
      </w:r>
    </w:p>
    <w:p w14:paraId="2A2116E1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бихромата аммония.</w:t>
      </w:r>
    </w:p>
    <w:p w14:paraId="52776D2F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азотной кислоты с медью.</w:t>
      </w:r>
    </w:p>
    <w:p w14:paraId="4AA48DCC" w14:textId="77777777" w:rsidR="0013500A" w:rsidRPr="0013500A" w:rsidRDefault="0013500A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Горение  черного пороха</w:t>
      </w:r>
    </w:p>
    <w:p w14:paraId="25E0B044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нитрата калия и горение древесного уголька в нём</w:t>
      </w:r>
    </w:p>
    <w:p w14:paraId="37D6DC6C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природных соединений фосфора.</w:t>
      </w:r>
    </w:p>
    <w:p w14:paraId="48D2EC28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фосфора на воздухе и в кислороде.</w:t>
      </w:r>
    </w:p>
    <w:p w14:paraId="5EBA9AF6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белого фосфора и испытание его свойств</w:t>
      </w:r>
    </w:p>
    <w:p w14:paraId="37D7C6CE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углерода»</w:t>
      </w:r>
    </w:p>
    <w:p w14:paraId="6BF294D7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Портрет Н. Д. Зелинского. Поглощение активированным углём растворённых веществ или газов.</w:t>
      </w:r>
    </w:p>
    <w:p w14:paraId="5444EB4C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Устройство противогаза.</w:t>
      </w:r>
    </w:p>
    <w:p w14:paraId="7303B1BA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молекул метана, этана, этилена и ацетилена.</w:t>
      </w:r>
    </w:p>
    <w:p w14:paraId="6FC614B8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этилена с бромной водой и раствором перманганата калия.</w:t>
      </w:r>
    </w:p>
    <w:p w14:paraId="1D15C344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 на примере уксусной кислоты.</w:t>
      </w:r>
    </w:p>
    <w:p w14:paraId="66F0DB3F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многоатомные спирты.</w:t>
      </w:r>
    </w:p>
    <w:p w14:paraId="4117EE08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кремния».</w:t>
      </w:r>
    </w:p>
    <w:p w14:paraId="4E138332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стекла, керамики, цемента и изделий из них.</w:t>
      </w:r>
    </w:p>
    <w:p w14:paraId="5D9CEA48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продукции силикатной промышленности.</w:t>
      </w:r>
    </w:p>
    <w:p w14:paraId="67D4B32E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стекла и цемента».</w:t>
      </w:r>
    </w:p>
    <w:p w14:paraId="65EAE28C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«Природные соединения неметаллов».</w:t>
      </w:r>
    </w:p>
    <w:p w14:paraId="7F01F1D8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«Фракционная перегонка жидкого воздуха»</w:t>
      </w:r>
    </w:p>
    <w:p w14:paraId="08A7D545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«Получение водорода, кислорода и галогенов электролитическим способом».</w:t>
      </w:r>
    </w:p>
    <w:p w14:paraId="29AD7DD4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аппаратов для производства серной кислоты.</w:t>
      </w:r>
    </w:p>
    <w:p w14:paraId="7FC0E59C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кипящего слоя.</w:t>
      </w:r>
    </w:p>
    <w:p w14:paraId="26358956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колонны синтеза аммиака.</w:t>
      </w:r>
    </w:p>
    <w:p w14:paraId="6EE25EDD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серной кислоты».</w:t>
      </w:r>
    </w:p>
    <w:p w14:paraId="7D5E2E15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аммиака».</w:t>
      </w:r>
    </w:p>
    <w:p w14:paraId="211AC7C1" w14:textId="77777777"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Коллекция «Сырьё для получения серной кислоты».</w:t>
      </w:r>
    </w:p>
    <w:p w14:paraId="1B6DEECA" w14:textId="77777777" w:rsidR="0013500A" w:rsidRDefault="0013500A" w:rsidP="00073F1C">
      <w:pPr>
        <w:pStyle w:val="21"/>
        <w:shd w:val="clear" w:color="auto" w:fill="auto"/>
        <w:spacing w:after="0" w:line="276" w:lineRule="auto"/>
        <w:ind w:left="20"/>
        <w:rPr>
          <w:rStyle w:val="2"/>
          <w:b/>
          <w:bCs/>
          <w:color w:val="000000"/>
          <w:sz w:val="24"/>
          <w:szCs w:val="24"/>
        </w:rPr>
      </w:pPr>
    </w:p>
    <w:p w14:paraId="636E6D49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14:paraId="1E636250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Распознавание галогенид-ионов.</w:t>
      </w:r>
    </w:p>
    <w:p w14:paraId="65BF53E7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сульфат-ионы.</w:t>
      </w:r>
    </w:p>
    <w:p w14:paraId="7802B1A3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катион аммония.</w:t>
      </w:r>
    </w:p>
    <w:p w14:paraId="1A65A990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азотной кислоты, как электролита.</w:t>
      </w:r>
    </w:p>
    <w:p w14:paraId="4926A9CA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фосфат-ион.</w:t>
      </w:r>
    </w:p>
    <w:p w14:paraId="6B4C983A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 свойства</w:t>
      </w:r>
      <w:r w:rsid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угольной кислоты.</w:t>
      </w:r>
    </w:p>
    <w:p w14:paraId="7478CDD9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14:paraId="597DE382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Пропускание углекислого газа через раствор силиката натрия. </w:t>
      </w:r>
    </w:p>
    <w:p w14:paraId="4D8DDECC" w14:textId="77777777" w:rsidR="00F849C7" w:rsidRPr="0013500A" w:rsidRDefault="00F849C7" w:rsidP="00073F1C">
      <w:pPr>
        <w:pStyle w:val="ab"/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Практические работы</w:t>
      </w:r>
    </w:p>
    <w:p w14:paraId="56A91984" w14:textId="77777777"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соляной кислоты.</w:t>
      </w:r>
    </w:p>
    <w:p w14:paraId="3044BBE3" w14:textId="77777777"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серной кислоты.</w:t>
      </w:r>
    </w:p>
    <w:p w14:paraId="57E8D29F" w14:textId="77777777"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аммиака и изучение его свойств.</w:t>
      </w:r>
    </w:p>
    <w:p w14:paraId="19E511D4" w14:textId="77777777"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углекислого газа и изучение его свойств.</w:t>
      </w:r>
    </w:p>
    <w:p w14:paraId="03E9B35B" w14:textId="77777777" w:rsidR="0013500A" w:rsidRDefault="0013500A" w:rsidP="00073F1C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</w:p>
    <w:p w14:paraId="37926C85" w14:textId="77777777" w:rsidR="00F849C7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Металлы и их соединения</w:t>
      </w:r>
      <w:r w:rsidR="00C94A91">
        <w:rPr>
          <w:rStyle w:val="aa"/>
          <w:sz w:val="24"/>
          <w:szCs w:val="24"/>
        </w:rPr>
        <w:t xml:space="preserve"> (17</w:t>
      </w:r>
      <w:r w:rsidR="0082770B">
        <w:rPr>
          <w:rStyle w:val="aa"/>
          <w:sz w:val="24"/>
          <w:szCs w:val="24"/>
        </w:rPr>
        <w:t>часов)</w:t>
      </w:r>
    </w:p>
    <w:p w14:paraId="075A0894" w14:textId="77777777" w:rsidR="0013500A" w:rsidRPr="0013500A" w:rsidRDefault="0013500A" w:rsidP="00073F1C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</w:p>
    <w:p w14:paraId="2407DC93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688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14:paraId="5CA5BFD4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14:paraId="5DBD0C58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атомов и простых веществ щелочных металлов. Зависимость физических и химических свойств щелочных металлов от зарядов ядер их атомов.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14:paraId="388F6E20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Строение атомов и простых веществ щелочноземельных металлов. Зависимость физических и химических свойств щелочноземельных металлов от зарядов ядер их атомов. Оксиды и гидроксиды щелочноземельных металлов, их получение, свойства и применение. Важнейшие соли </w:t>
      </w:r>
      <w:proofErr w:type="spellStart"/>
      <w:r w:rsidRPr="0013500A">
        <w:rPr>
          <w:rStyle w:val="12"/>
          <w:color w:val="000000"/>
          <w:sz w:val="24"/>
          <w:szCs w:val="24"/>
        </w:rPr>
        <w:t>щёлочно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- земельных металлов, их значение в природе и жизни человека. Карбонаты и гидрокарбонаты кальция.</w:t>
      </w:r>
    </w:p>
    <w:p w14:paraId="71809983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Жёсткость воды: временная и постоянная. Способы устранения временной жёсткости. Способы устранения постоянной жёсткости. Иониты.</w:t>
      </w:r>
      <w:r w:rsid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14:paraId="6D8E3943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Особенности строения атома железа. Железо в природе. Важнейшие руды железа. Оксиды и гидроксиды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Соли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Обнаружение ионов катионов железа в растворе. Значение соединений железа.</w:t>
      </w:r>
    </w:p>
    <w:p w14:paraId="0437B727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</w:t>
      </w:r>
      <w:r w:rsidRPr="0013500A">
        <w:rPr>
          <w:rStyle w:val="12"/>
          <w:color w:val="000000"/>
          <w:sz w:val="24"/>
          <w:szCs w:val="24"/>
        </w:rPr>
        <w:lastRenderedPageBreak/>
        <w:t>чугуна в сталь. Электролиз расплавов.</w:t>
      </w:r>
    </w:p>
    <w:p w14:paraId="687A17BA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14:paraId="2EED1C21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натрия, лития и кальция с водой.</w:t>
      </w:r>
    </w:p>
    <w:p w14:paraId="595CE47F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натрия, магния и железа в кислороде.</w:t>
      </w:r>
    </w:p>
    <w:p w14:paraId="5BB6B30D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Вспышка термитной смеси.</w:t>
      </w:r>
    </w:p>
    <w:p w14:paraId="0AFFEE8A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смеси порошков серы и железа, цинка и серы.</w:t>
      </w:r>
    </w:p>
    <w:p w14:paraId="176EDE6E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алюминия с кислотами, щелочами и водой.</w:t>
      </w:r>
    </w:p>
    <w:p w14:paraId="1357E194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и меди с хлором.</w:t>
      </w:r>
    </w:p>
    <w:p w14:paraId="2D75A669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14:paraId="157DD41A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Окраска пламени соединениями щелочных металлов.</w:t>
      </w:r>
    </w:p>
    <w:p w14:paraId="173EA7A3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Окраска пламени соединениями щёлочноземельных металлов .</w:t>
      </w:r>
    </w:p>
    <w:p w14:paraId="59B1E8E9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Гашение извести водой.</w:t>
      </w:r>
    </w:p>
    <w:p w14:paraId="1941248A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жёсткой воды взаимодействием углекислого</w:t>
      </w:r>
      <w:r w:rsidR="0013500A" w:rsidRPr="0013500A">
        <w:rPr>
          <w:rStyle w:val="12"/>
          <w:color w:val="000000"/>
          <w:sz w:val="24"/>
          <w:szCs w:val="24"/>
        </w:rPr>
        <w:t xml:space="preserve"> газа </w:t>
      </w:r>
      <w:r w:rsidRPr="0013500A">
        <w:rPr>
          <w:rStyle w:val="12"/>
          <w:color w:val="000000"/>
          <w:sz w:val="24"/>
          <w:szCs w:val="24"/>
        </w:rPr>
        <w:t xml:space="preserve"> с известковой водой.</w:t>
      </w:r>
    </w:p>
    <w:p w14:paraId="73237934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временной жёсткости кипячением и добавкой соды.</w:t>
      </w:r>
    </w:p>
    <w:p w14:paraId="32EDAD23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постоянной жёсткости добавкой соды.</w:t>
      </w:r>
    </w:p>
    <w:p w14:paraId="6317EB42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Иониты и принцип их действия (видеофрагмент).</w:t>
      </w:r>
    </w:p>
    <w:p w14:paraId="27A9311F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алюминия.</w:t>
      </w:r>
    </w:p>
    <w:p w14:paraId="20CE4C8D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«Оксид алюминия и его модификации».</w:t>
      </w:r>
    </w:p>
    <w:p w14:paraId="255B9258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амфотерного гидроксида алюминия и исследование его свойств.</w:t>
      </w:r>
    </w:p>
    <w:p w14:paraId="4509FAA2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«Химические источники тока».</w:t>
      </w:r>
    </w:p>
    <w:p w14:paraId="2AE0E953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Результаты длительного эксперимента по изучению коррозии стальных изделий в зависимости от условий процессов.</w:t>
      </w:r>
    </w:p>
    <w:p w14:paraId="1163F224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Восстановление меди из оксида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меди(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водородом.</w:t>
      </w:r>
    </w:p>
    <w:p w14:paraId="424D1284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чугуна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и стали».</w:t>
      </w:r>
    </w:p>
    <w:p w14:paraId="21CC17B7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«Изделия из чугуна и стали».</w:t>
      </w:r>
    </w:p>
    <w:p w14:paraId="2DB67F14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алюминия».</w:t>
      </w:r>
    </w:p>
    <w:p w14:paraId="4D35F390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14:paraId="29CDB83A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14:paraId="54214589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известковой воды и опыты с ней.</w:t>
      </w:r>
    </w:p>
    <w:p w14:paraId="1B758904" w14:textId="77777777" w:rsidR="0013500A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гидроксидов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14:paraId="071615AE" w14:textId="77777777" w:rsidR="0013500A" w:rsidRPr="0013500A" w:rsidRDefault="0013500A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sz w:val="24"/>
          <w:szCs w:val="24"/>
          <w:shd w:val="clear" w:color="auto" w:fill="auto"/>
        </w:rPr>
        <w:t>Качественные реакции на катионы железа</w:t>
      </w:r>
    </w:p>
    <w:p w14:paraId="754A62AA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14:paraId="41B80546" w14:textId="77777777"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жесткой воды и способы её устранения.</w:t>
      </w:r>
    </w:p>
    <w:p w14:paraId="4BAF2F76" w14:textId="77777777"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Решение экспериментальных задач по теме «Металлы».</w:t>
      </w:r>
    </w:p>
    <w:p w14:paraId="1ABCA453" w14:textId="77777777" w:rsidR="0013500A" w:rsidRDefault="0013500A" w:rsidP="00073F1C">
      <w:pPr>
        <w:pStyle w:val="ab"/>
        <w:shd w:val="clear" w:color="auto" w:fill="auto"/>
        <w:spacing w:before="0" w:after="0" w:line="276" w:lineRule="auto"/>
        <w:ind w:right="20" w:firstLine="2840"/>
        <w:jc w:val="left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 xml:space="preserve">                                </w:t>
      </w:r>
    </w:p>
    <w:p w14:paraId="51F8D18D" w14:textId="77777777" w:rsid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Химия и окружающая среда</w:t>
      </w:r>
      <w:r w:rsidR="00C94A91">
        <w:rPr>
          <w:rStyle w:val="aa"/>
          <w:sz w:val="24"/>
          <w:szCs w:val="24"/>
        </w:rPr>
        <w:t>(2 часа</w:t>
      </w:r>
      <w:r w:rsidR="0082770B">
        <w:rPr>
          <w:rStyle w:val="aa"/>
          <w:sz w:val="24"/>
          <w:szCs w:val="24"/>
        </w:rPr>
        <w:t>)</w:t>
      </w:r>
    </w:p>
    <w:p w14:paraId="518C006A" w14:textId="77777777" w:rsidR="0013500A" w:rsidRPr="0013500A" w:rsidRDefault="0013500A" w:rsidP="00073F1C">
      <w:pPr>
        <w:pStyle w:val="ab"/>
        <w:shd w:val="clear" w:color="auto" w:fill="auto"/>
        <w:spacing w:before="0" w:after="0" w:line="276" w:lineRule="auto"/>
        <w:ind w:right="20" w:firstLine="2840"/>
        <w:jc w:val="left"/>
        <w:rPr>
          <w:rStyle w:val="aa"/>
          <w:sz w:val="24"/>
          <w:szCs w:val="24"/>
        </w:rPr>
      </w:pPr>
    </w:p>
    <w:p w14:paraId="02F8B575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851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14:paraId="1A55FFE8" w14:textId="77777777" w:rsidR="0013500A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</w:t>
      </w:r>
      <w:r w:rsidRPr="0013500A">
        <w:rPr>
          <w:rStyle w:val="12"/>
          <w:color w:val="000000"/>
          <w:sz w:val="24"/>
          <w:szCs w:val="24"/>
        </w:rPr>
        <w:lastRenderedPageBreak/>
        <w:t xml:space="preserve">сотрудничество в области охраны окружающей среды от химического загрязнения. «Зелёная химия». </w:t>
      </w:r>
    </w:p>
    <w:p w14:paraId="704715D0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Демонстрации</w:t>
      </w:r>
    </w:p>
    <w:p w14:paraId="721CB5AF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«Строение Земли и её химический состав».</w:t>
      </w:r>
    </w:p>
    <w:p w14:paraId="5272F4C8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минералов и горных пород.</w:t>
      </w:r>
    </w:p>
    <w:p w14:paraId="1F258063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«Руды металлов».</w:t>
      </w:r>
    </w:p>
    <w:p w14:paraId="7CBB26BC" w14:textId="77777777"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720" w:right="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«Глобальные экологические проблемы человечества».</w:t>
      </w:r>
    </w:p>
    <w:p w14:paraId="32C9F328" w14:textId="77777777"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14:paraId="08821EED" w14:textId="77777777"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3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гранита.</w:t>
      </w:r>
    </w:p>
    <w:p w14:paraId="02E911F7" w14:textId="77777777" w:rsidR="0013500A" w:rsidRDefault="0013500A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</w:p>
    <w:p w14:paraId="4262D61F" w14:textId="77777777" w:rsidR="0013500A" w:rsidRPr="0013500A" w:rsidRDefault="00F849C7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Обобщение знаний по химии за курс основной школы.</w:t>
      </w:r>
    </w:p>
    <w:p w14:paraId="64BD2F3D" w14:textId="77777777" w:rsidR="0013500A" w:rsidRPr="0013500A" w:rsidRDefault="00F849C7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Подготовка к Основному государственному экзамену</w:t>
      </w:r>
      <w:r w:rsidR="00C94A91">
        <w:rPr>
          <w:rStyle w:val="aa"/>
          <w:sz w:val="24"/>
          <w:szCs w:val="24"/>
        </w:rPr>
        <w:t>(7 часов)</w:t>
      </w:r>
    </w:p>
    <w:p w14:paraId="48CA2F0C" w14:textId="77777777" w:rsidR="00F849C7" w:rsidRPr="0013500A" w:rsidRDefault="00F849C7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атома в соответствии с положением химического элемента в Периодичес</w:t>
      </w:r>
      <w:r w:rsidR="0013500A" w:rsidRPr="0013500A">
        <w:rPr>
          <w:rStyle w:val="12"/>
          <w:color w:val="000000"/>
          <w:sz w:val="24"/>
          <w:szCs w:val="24"/>
        </w:rPr>
        <w:t xml:space="preserve">кой системе. Строение вещества: </w:t>
      </w:r>
      <w:r w:rsidRPr="0013500A">
        <w:rPr>
          <w:rStyle w:val="12"/>
          <w:color w:val="000000"/>
          <w:sz w:val="24"/>
          <w:szCs w:val="24"/>
        </w:rPr>
        <w:t>химическая связь и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14:paraId="0F7BAAD1" w14:textId="77777777"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14:paraId="1654C408" w14:textId="77777777" w:rsidR="005374F6" w:rsidRPr="0013500A" w:rsidRDefault="00F849C7" w:rsidP="00073F1C">
      <w:pPr>
        <w:pStyle w:val="a5"/>
        <w:spacing w:line="276" w:lineRule="auto"/>
        <w:jc w:val="both"/>
        <w:rPr>
          <w:b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простых веществ. Характерные химические свойства солеобразующих оксидов, гидроксидов (оснований, к</w:t>
      </w:r>
      <w:r w:rsidR="0013500A">
        <w:rPr>
          <w:rStyle w:val="12"/>
          <w:color w:val="000000"/>
          <w:sz w:val="24"/>
          <w:szCs w:val="24"/>
        </w:rPr>
        <w:t>ислот и амфотерных гидроксидов)</w:t>
      </w:r>
      <w:r w:rsidR="00E50CCA">
        <w:rPr>
          <w:rStyle w:val="12"/>
          <w:color w:val="000000"/>
          <w:sz w:val="24"/>
          <w:szCs w:val="24"/>
        </w:rPr>
        <w:t>, солей.</w:t>
      </w:r>
    </w:p>
    <w:p w14:paraId="4CF131E9" w14:textId="77777777" w:rsidR="005374F6" w:rsidRPr="0013500A" w:rsidRDefault="005374F6" w:rsidP="00073F1C">
      <w:pPr>
        <w:pStyle w:val="a5"/>
        <w:spacing w:line="276" w:lineRule="auto"/>
        <w:rPr>
          <w:b/>
        </w:rPr>
      </w:pPr>
    </w:p>
    <w:p w14:paraId="5C148AAA" w14:textId="77777777" w:rsidR="005374F6" w:rsidRPr="00335E54" w:rsidRDefault="005374F6" w:rsidP="00397BE1">
      <w:pPr>
        <w:pStyle w:val="a5"/>
        <w:jc w:val="center"/>
        <w:rPr>
          <w:b/>
        </w:rPr>
      </w:pPr>
    </w:p>
    <w:p w14:paraId="1B187F7D" w14:textId="77777777" w:rsidR="00397BE1" w:rsidRPr="00335E54" w:rsidRDefault="00397BE1" w:rsidP="00397BE1">
      <w:pPr>
        <w:pStyle w:val="a5"/>
        <w:jc w:val="center"/>
        <w:rPr>
          <w:b/>
        </w:rPr>
      </w:pPr>
      <w:r w:rsidRPr="00335E54">
        <w:rPr>
          <w:b/>
        </w:rPr>
        <w:t>Учебно-тематический план</w:t>
      </w:r>
    </w:p>
    <w:p w14:paraId="15DFAF30" w14:textId="77777777" w:rsidR="00397BE1" w:rsidRPr="00335E54" w:rsidRDefault="00397BE1" w:rsidP="00397BE1">
      <w:pPr>
        <w:pStyle w:val="a5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715"/>
        <w:gridCol w:w="1710"/>
        <w:gridCol w:w="2149"/>
        <w:gridCol w:w="2265"/>
      </w:tblGrid>
      <w:tr w:rsidR="00397BE1" w:rsidRPr="00335E54" w14:paraId="2BF2E894" w14:textId="77777777" w:rsidTr="00CC15CF">
        <w:tc>
          <w:tcPr>
            <w:tcW w:w="757" w:type="dxa"/>
            <w:vMerge w:val="restart"/>
            <w:shd w:val="clear" w:color="auto" w:fill="auto"/>
          </w:tcPr>
          <w:p w14:paraId="41507092" w14:textId="77777777" w:rsidR="00397BE1" w:rsidRPr="00335E54" w:rsidRDefault="00397BE1" w:rsidP="00135CB3">
            <w:pPr>
              <w:pStyle w:val="a5"/>
              <w:jc w:val="center"/>
            </w:pPr>
            <w:r w:rsidRPr="00335E54">
              <w:t>№</w:t>
            </w:r>
          </w:p>
        </w:tc>
        <w:tc>
          <w:tcPr>
            <w:tcW w:w="5660" w:type="dxa"/>
            <w:vMerge w:val="restart"/>
            <w:shd w:val="clear" w:color="auto" w:fill="auto"/>
          </w:tcPr>
          <w:p w14:paraId="45FB6A5B" w14:textId="77777777" w:rsidR="00397BE1" w:rsidRPr="00335E54" w:rsidRDefault="00397BE1" w:rsidP="00135CB3">
            <w:pPr>
              <w:pStyle w:val="a5"/>
              <w:jc w:val="center"/>
            </w:pPr>
            <w:r w:rsidRPr="00335E54">
              <w:t>Наименование разделов (тем)</w:t>
            </w:r>
          </w:p>
        </w:tc>
        <w:tc>
          <w:tcPr>
            <w:tcW w:w="2087" w:type="dxa"/>
            <w:vMerge w:val="restart"/>
            <w:shd w:val="clear" w:color="auto" w:fill="auto"/>
          </w:tcPr>
          <w:p w14:paraId="592BEC50" w14:textId="77777777" w:rsidR="00397BE1" w:rsidRPr="00335E54" w:rsidRDefault="00397BE1" w:rsidP="00135CB3">
            <w:pPr>
              <w:pStyle w:val="a5"/>
              <w:jc w:val="center"/>
            </w:pPr>
            <w:r w:rsidRPr="00335E54">
              <w:t>Количество часов по программе</w:t>
            </w:r>
          </w:p>
        </w:tc>
        <w:tc>
          <w:tcPr>
            <w:tcW w:w="5878" w:type="dxa"/>
            <w:gridSpan w:val="2"/>
            <w:shd w:val="clear" w:color="auto" w:fill="auto"/>
          </w:tcPr>
          <w:p w14:paraId="0515AF4E" w14:textId="77777777" w:rsidR="00397BE1" w:rsidRPr="00335E54" w:rsidRDefault="00397BE1" w:rsidP="00135CB3">
            <w:pPr>
              <w:pStyle w:val="a5"/>
              <w:jc w:val="center"/>
            </w:pPr>
            <w:r w:rsidRPr="00335E54">
              <w:t>В том числе на проведение</w:t>
            </w:r>
          </w:p>
        </w:tc>
      </w:tr>
      <w:tr w:rsidR="00397BE1" w:rsidRPr="00335E54" w14:paraId="71664513" w14:textId="77777777" w:rsidTr="00CC15CF">
        <w:trPr>
          <w:trHeight w:val="714"/>
        </w:trPr>
        <w:tc>
          <w:tcPr>
            <w:tcW w:w="757" w:type="dxa"/>
            <w:vMerge/>
            <w:shd w:val="clear" w:color="auto" w:fill="auto"/>
          </w:tcPr>
          <w:p w14:paraId="20D133CF" w14:textId="77777777"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5660" w:type="dxa"/>
            <w:vMerge/>
            <w:shd w:val="clear" w:color="auto" w:fill="auto"/>
          </w:tcPr>
          <w:p w14:paraId="14BD4EF7" w14:textId="77777777"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087" w:type="dxa"/>
            <w:vMerge/>
            <w:shd w:val="clear" w:color="auto" w:fill="auto"/>
          </w:tcPr>
          <w:p w14:paraId="3D8B0723" w14:textId="77777777"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770" w:type="dxa"/>
            <w:shd w:val="clear" w:color="auto" w:fill="auto"/>
          </w:tcPr>
          <w:p w14:paraId="199DA667" w14:textId="77777777"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Практических работ </w:t>
            </w:r>
          </w:p>
        </w:tc>
        <w:tc>
          <w:tcPr>
            <w:tcW w:w="3108" w:type="dxa"/>
            <w:shd w:val="clear" w:color="auto" w:fill="auto"/>
          </w:tcPr>
          <w:p w14:paraId="50058B58" w14:textId="77777777" w:rsidR="009F6862" w:rsidRPr="00335E54" w:rsidRDefault="009F6862" w:rsidP="00135CB3">
            <w:pPr>
              <w:pStyle w:val="a5"/>
              <w:jc w:val="center"/>
            </w:pPr>
            <w:r w:rsidRPr="00335E54">
              <w:t xml:space="preserve">Контрольных </w:t>
            </w:r>
          </w:p>
          <w:p w14:paraId="7FBF8535" w14:textId="77777777"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работ </w:t>
            </w:r>
          </w:p>
        </w:tc>
      </w:tr>
      <w:tr w:rsidR="009F6862" w:rsidRPr="00335E54" w14:paraId="502055BA" w14:textId="77777777" w:rsidTr="00CC15CF">
        <w:trPr>
          <w:trHeight w:val="427"/>
        </w:trPr>
        <w:tc>
          <w:tcPr>
            <w:tcW w:w="14382" w:type="dxa"/>
            <w:gridSpan w:val="5"/>
            <w:shd w:val="clear" w:color="auto" w:fill="auto"/>
          </w:tcPr>
          <w:p w14:paraId="7B74EFCC" w14:textId="77777777" w:rsidR="009F6862" w:rsidRPr="00335E54" w:rsidRDefault="009F6862" w:rsidP="00135CB3">
            <w:pPr>
              <w:pStyle w:val="a5"/>
              <w:jc w:val="center"/>
              <w:rPr>
                <w:b/>
                <w:i/>
              </w:rPr>
            </w:pPr>
            <w:r w:rsidRPr="00335E54">
              <w:rPr>
                <w:b/>
                <w:i/>
              </w:rPr>
              <w:t xml:space="preserve">8 класс </w:t>
            </w:r>
          </w:p>
        </w:tc>
      </w:tr>
      <w:tr w:rsidR="00397BE1" w:rsidRPr="006919C9" w14:paraId="7B680FD6" w14:textId="77777777" w:rsidTr="00CC15CF">
        <w:tc>
          <w:tcPr>
            <w:tcW w:w="757" w:type="dxa"/>
            <w:shd w:val="clear" w:color="auto" w:fill="auto"/>
          </w:tcPr>
          <w:p w14:paraId="03859AB7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5660" w:type="dxa"/>
            <w:shd w:val="clear" w:color="auto" w:fill="auto"/>
          </w:tcPr>
          <w:p w14:paraId="378CFF4D" w14:textId="77777777" w:rsidR="00397BE1" w:rsidRPr="002D33AB" w:rsidRDefault="00BD130A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8"/>
                <w:b w:val="0"/>
                <w:sz w:val="24"/>
                <w:szCs w:val="24"/>
              </w:rPr>
              <w:t xml:space="preserve">Начальные понятия и законы химии </w:t>
            </w:r>
          </w:p>
        </w:tc>
        <w:tc>
          <w:tcPr>
            <w:tcW w:w="2087" w:type="dxa"/>
            <w:shd w:val="clear" w:color="auto" w:fill="auto"/>
          </w:tcPr>
          <w:p w14:paraId="372AF5E1" w14:textId="77777777" w:rsidR="00397BE1" w:rsidRPr="002D33AB" w:rsidRDefault="00BD130A" w:rsidP="006919C9">
            <w:pPr>
              <w:pStyle w:val="a5"/>
              <w:jc w:val="center"/>
            </w:pPr>
            <w:r w:rsidRPr="002D33AB">
              <w:t>21</w:t>
            </w:r>
          </w:p>
        </w:tc>
        <w:tc>
          <w:tcPr>
            <w:tcW w:w="2770" w:type="dxa"/>
            <w:shd w:val="clear" w:color="auto" w:fill="auto"/>
          </w:tcPr>
          <w:p w14:paraId="06278877" w14:textId="77777777" w:rsidR="00397BE1" w:rsidRPr="002D33AB" w:rsidRDefault="00BD130A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14:paraId="35AAFAE6" w14:textId="77777777" w:rsidR="00397BE1" w:rsidRPr="002D33AB" w:rsidRDefault="0082770B" w:rsidP="006919C9">
            <w:pPr>
              <w:pStyle w:val="a5"/>
              <w:jc w:val="center"/>
            </w:pPr>
            <w:r>
              <w:t>1</w:t>
            </w:r>
          </w:p>
        </w:tc>
      </w:tr>
      <w:tr w:rsidR="00397BE1" w:rsidRPr="006919C9" w14:paraId="3FB27C2A" w14:textId="77777777" w:rsidTr="00CC15CF">
        <w:tc>
          <w:tcPr>
            <w:tcW w:w="757" w:type="dxa"/>
            <w:shd w:val="clear" w:color="auto" w:fill="auto"/>
          </w:tcPr>
          <w:p w14:paraId="62346D1E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14:paraId="104AF2CA" w14:textId="77777777" w:rsidR="00397BE1" w:rsidRPr="002D33AB" w:rsidRDefault="0028651B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Важнейшие представители неорганических веществ. Количественные отношения в химии </w:t>
            </w:r>
          </w:p>
        </w:tc>
        <w:tc>
          <w:tcPr>
            <w:tcW w:w="2087" w:type="dxa"/>
            <w:shd w:val="clear" w:color="auto" w:fill="auto"/>
          </w:tcPr>
          <w:p w14:paraId="2650EF86" w14:textId="77777777" w:rsidR="00397BE1" w:rsidRPr="002D33AB" w:rsidRDefault="0028651B" w:rsidP="006919C9">
            <w:pPr>
              <w:pStyle w:val="a5"/>
              <w:jc w:val="center"/>
            </w:pPr>
            <w:r w:rsidRPr="002D33AB">
              <w:t>18</w:t>
            </w:r>
          </w:p>
        </w:tc>
        <w:tc>
          <w:tcPr>
            <w:tcW w:w="2770" w:type="dxa"/>
            <w:shd w:val="clear" w:color="auto" w:fill="auto"/>
          </w:tcPr>
          <w:p w14:paraId="0A01ADBE" w14:textId="77777777" w:rsidR="00397BE1" w:rsidRPr="002D33AB" w:rsidRDefault="0082770B" w:rsidP="006919C9">
            <w:pPr>
              <w:pStyle w:val="a5"/>
              <w:jc w:val="center"/>
            </w:pPr>
            <w:r>
              <w:t>2</w:t>
            </w:r>
          </w:p>
        </w:tc>
        <w:tc>
          <w:tcPr>
            <w:tcW w:w="3108" w:type="dxa"/>
            <w:shd w:val="clear" w:color="auto" w:fill="auto"/>
          </w:tcPr>
          <w:p w14:paraId="7D72FF20" w14:textId="77777777" w:rsidR="00397BE1" w:rsidRPr="002D33AB" w:rsidRDefault="00703090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14:paraId="3F49B917" w14:textId="77777777" w:rsidTr="00CC15CF">
        <w:tc>
          <w:tcPr>
            <w:tcW w:w="757" w:type="dxa"/>
            <w:shd w:val="clear" w:color="auto" w:fill="auto"/>
          </w:tcPr>
          <w:p w14:paraId="3D5235BE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14:paraId="15E495BD" w14:textId="77777777" w:rsidR="00397BE1" w:rsidRPr="002D33AB" w:rsidRDefault="00A06123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Основные классы неорганических соединений </w:t>
            </w:r>
          </w:p>
        </w:tc>
        <w:tc>
          <w:tcPr>
            <w:tcW w:w="2087" w:type="dxa"/>
            <w:shd w:val="clear" w:color="auto" w:fill="auto"/>
          </w:tcPr>
          <w:p w14:paraId="7D5133B8" w14:textId="77777777" w:rsidR="00397BE1" w:rsidRPr="002D33AB" w:rsidRDefault="00A06123" w:rsidP="006919C9">
            <w:pPr>
              <w:pStyle w:val="a5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14:paraId="2F3A25A9" w14:textId="77777777" w:rsidR="00397BE1" w:rsidRPr="002D33AB" w:rsidRDefault="00A06123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14:paraId="64C39C22" w14:textId="77777777" w:rsidR="00397BE1" w:rsidRPr="002D33AB" w:rsidRDefault="00A06123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14:paraId="01D18EB3" w14:textId="77777777" w:rsidTr="00CC15CF">
        <w:tc>
          <w:tcPr>
            <w:tcW w:w="757" w:type="dxa"/>
            <w:shd w:val="clear" w:color="auto" w:fill="auto"/>
          </w:tcPr>
          <w:p w14:paraId="0A4E810C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14:paraId="00B96D19" w14:textId="77777777" w:rsidR="00397BE1" w:rsidRPr="002D33AB" w:rsidRDefault="00A064BF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2D33AB">
              <w:rPr>
                <w:rStyle w:val="115"/>
                <w:color w:val="000000"/>
                <w:sz w:val="24"/>
                <w:szCs w:val="24"/>
              </w:rPr>
              <w:t>Д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. И. Менделеева и строение атома </w:t>
            </w:r>
          </w:p>
        </w:tc>
        <w:tc>
          <w:tcPr>
            <w:tcW w:w="2087" w:type="dxa"/>
            <w:shd w:val="clear" w:color="auto" w:fill="auto"/>
          </w:tcPr>
          <w:p w14:paraId="649B1359" w14:textId="77777777" w:rsidR="00397BE1" w:rsidRPr="002D33AB" w:rsidRDefault="00A064BF" w:rsidP="006919C9">
            <w:pPr>
              <w:pStyle w:val="a5"/>
              <w:jc w:val="center"/>
            </w:pPr>
            <w:r w:rsidRPr="002D33AB">
              <w:t>8</w:t>
            </w:r>
          </w:p>
        </w:tc>
        <w:tc>
          <w:tcPr>
            <w:tcW w:w="2770" w:type="dxa"/>
            <w:shd w:val="clear" w:color="auto" w:fill="auto"/>
          </w:tcPr>
          <w:p w14:paraId="2C42312D" w14:textId="77777777"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14:paraId="02654340" w14:textId="77777777" w:rsidR="00397BE1" w:rsidRPr="002D33AB" w:rsidRDefault="00397BE1" w:rsidP="006919C9">
            <w:pPr>
              <w:pStyle w:val="a5"/>
              <w:jc w:val="center"/>
            </w:pPr>
          </w:p>
        </w:tc>
      </w:tr>
      <w:tr w:rsidR="00397BE1" w:rsidRPr="006919C9" w14:paraId="559835F6" w14:textId="77777777" w:rsidTr="00CC15CF">
        <w:tc>
          <w:tcPr>
            <w:tcW w:w="757" w:type="dxa"/>
            <w:shd w:val="clear" w:color="auto" w:fill="auto"/>
          </w:tcPr>
          <w:p w14:paraId="5F5C0F17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14:paraId="69BBE0AE" w14:textId="77777777" w:rsidR="00397BE1" w:rsidRPr="002D33AB" w:rsidRDefault="00CC15CF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5"/>
                <w:color w:val="000000"/>
                <w:sz w:val="24"/>
                <w:szCs w:val="24"/>
              </w:rPr>
              <w:t>Х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>имическая связь. Окислительно -восстановительные реакции</w:t>
            </w:r>
            <w:r w:rsidRPr="002D33AB">
              <w:rPr>
                <w:rStyle w:val="114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7" w:type="dxa"/>
            <w:shd w:val="clear" w:color="auto" w:fill="auto"/>
          </w:tcPr>
          <w:p w14:paraId="67A76B05" w14:textId="77777777" w:rsidR="00397BE1" w:rsidRPr="002D33AB" w:rsidRDefault="00CC15CF" w:rsidP="006919C9">
            <w:pPr>
              <w:pStyle w:val="a5"/>
              <w:jc w:val="center"/>
            </w:pPr>
            <w:r w:rsidRPr="002D33AB">
              <w:t>11</w:t>
            </w:r>
          </w:p>
        </w:tc>
        <w:tc>
          <w:tcPr>
            <w:tcW w:w="2770" w:type="dxa"/>
            <w:shd w:val="clear" w:color="auto" w:fill="auto"/>
          </w:tcPr>
          <w:p w14:paraId="1CC189AB" w14:textId="77777777" w:rsidR="00397BE1" w:rsidRPr="002D33AB" w:rsidRDefault="00CC15CF" w:rsidP="006919C9">
            <w:pPr>
              <w:pStyle w:val="a5"/>
              <w:jc w:val="center"/>
            </w:pPr>
            <w:r w:rsidRPr="002D33AB">
              <w:t>0</w:t>
            </w:r>
          </w:p>
        </w:tc>
        <w:tc>
          <w:tcPr>
            <w:tcW w:w="3108" w:type="dxa"/>
            <w:shd w:val="clear" w:color="auto" w:fill="auto"/>
          </w:tcPr>
          <w:p w14:paraId="47CB1959" w14:textId="77777777" w:rsidR="00397BE1" w:rsidRPr="002D33AB" w:rsidRDefault="0082770B" w:rsidP="006919C9">
            <w:pPr>
              <w:pStyle w:val="a5"/>
              <w:jc w:val="center"/>
            </w:pPr>
            <w:r>
              <w:t>1</w:t>
            </w:r>
          </w:p>
        </w:tc>
      </w:tr>
      <w:tr w:rsidR="00CF3D72" w:rsidRPr="006919C9" w14:paraId="34F420AE" w14:textId="77777777" w:rsidTr="00CC15CF">
        <w:trPr>
          <w:trHeight w:val="393"/>
        </w:trPr>
        <w:tc>
          <w:tcPr>
            <w:tcW w:w="6417" w:type="dxa"/>
            <w:gridSpan w:val="2"/>
            <w:shd w:val="clear" w:color="auto" w:fill="auto"/>
          </w:tcPr>
          <w:p w14:paraId="4B5AF4E9" w14:textId="77777777" w:rsidR="00CF3D72" w:rsidRPr="002D33AB" w:rsidRDefault="00CF3D72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087" w:type="dxa"/>
            <w:shd w:val="clear" w:color="auto" w:fill="auto"/>
          </w:tcPr>
          <w:p w14:paraId="7B72609D" w14:textId="77777777" w:rsidR="00CF3D72" w:rsidRPr="002D33AB" w:rsidRDefault="00CC15CF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14:paraId="6DF15C4C" w14:textId="77777777" w:rsidR="00CF3D72" w:rsidRPr="002D33AB" w:rsidRDefault="00CF3D72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14:paraId="5F6EB3C9" w14:textId="77777777" w:rsidR="00CF3D72" w:rsidRPr="002D33AB" w:rsidRDefault="00CF3D72" w:rsidP="006919C9">
            <w:pPr>
              <w:pStyle w:val="a5"/>
              <w:jc w:val="center"/>
            </w:pPr>
          </w:p>
        </w:tc>
      </w:tr>
      <w:tr w:rsidR="00CF3D72" w:rsidRPr="006919C9" w14:paraId="35A99C71" w14:textId="77777777" w:rsidTr="00CC15CF">
        <w:tc>
          <w:tcPr>
            <w:tcW w:w="6417" w:type="dxa"/>
            <w:gridSpan w:val="2"/>
            <w:shd w:val="clear" w:color="auto" w:fill="auto"/>
          </w:tcPr>
          <w:p w14:paraId="149673F4" w14:textId="77777777" w:rsidR="00CF3D72" w:rsidRPr="002D33AB" w:rsidRDefault="00CF3D72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14:paraId="6AEB08B7" w14:textId="77777777" w:rsidR="00CF3D72" w:rsidRPr="002D33AB" w:rsidRDefault="00CF3D72" w:rsidP="006919C9">
            <w:pPr>
              <w:pStyle w:val="a5"/>
              <w:jc w:val="center"/>
            </w:pPr>
            <w:r w:rsidRPr="002D33AB">
              <w:t>70</w:t>
            </w:r>
          </w:p>
        </w:tc>
        <w:tc>
          <w:tcPr>
            <w:tcW w:w="2770" w:type="dxa"/>
            <w:shd w:val="clear" w:color="auto" w:fill="auto"/>
          </w:tcPr>
          <w:p w14:paraId="55BA53B5" w14:textId="77777777" w:rsidR="00CF3D72" w:rsidRPr="002D33AB" w:rsidRDefault="0082770B" w:rsidP="006919C9">
            <w:pPr>
              <w:pStyle w:val="a5"/>
              <w:jc w:val="center"/>
            </w:pPr>
            <w:r>
              <w:t>5</w:t>
            </w:r>
          </w:p>
        </w:tc>
        <w:tc>
          <w:tcPr>
            <w:tcW w:w="3108" w:type="dxa"/>
            <w:shd w:val="clear" w:color="auto" w:fill="auto"/>
          </w:tcPr>
          <w:p w14:paraId="682A3113" w14:textId="77777777" w:rsidR="00CF3D72" w:rsidRPr="002D33AB" w:rsidRDefault="0082770B" w:rsidP="006919C9">
            <w:pPr>
              <w:pStyle w:val="a5"/>
              <w:jc w:val="center"/>
            </w:pPr>
            <w:r>
              <w:t>4</w:t>
            </w:r>
          </w:p>
        </w:tc>
      </w:tr>
      <w:tr w:rsidR="00703090" w:rsidRPr="006919C9" w14:paraId="1B538B2E" w14:textId="77777777" w:rsidTr="00CC15CF">
        <w:trPr>
          <w:trHeight w:val="335"/>
        </w:trPr>
        <w:tc>
          <w:tcPr>
            <w:tcW w:w="14382" w:type="dxa"/>
            <w:gridSpan w:val="5"/>
            <w:shd w:val="clear" w:color="auto" w:fill="auto"/>
          </w:tcPr>
          <w:p w14:paraId="46E35C2A" w14:textId="77777777" w:rsidR="00703090" w:rsidRPr="006919C9" w:rsidRDefault="00703090" w:rsidP="006919C9">
            <w:pPr>
              <w:pStyle w:val="a5"/>
              <w:jc w:val="center"/>
              <w:rPr>
                <w:b/>
              </w:rPr>
            </w:pPr>
            <w:r w:rsidRPr="006919C9">
              <w:rPr>
                <w:b/>
                <w:i/>
              </w:rPr>
              <w:t xml:space="preserve">9 класс </w:t>
            </w:r>
          </w:p>
        </w:tc>
      </w:tr>
      <w:tr w:rsidR="00397BE1" w:rsidRPr="006919C9" w14:paraId="527D1D45" w14:textId="77777777" w:rsidTr="00CC15CF">
        <w:tc>
          <w:tcPr>
            <w:tcW w:w="757" w:type="dxa"/>
            <w:shd w:val="clear" w:color="auto" w:fill="auto"/>
          </w:tcPr>
          <w:p w14:paraId="6F0F27F8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lastRenderedPageBreak/>
              <w:t>1</w:t>
            </w:r>
          </w:p>
        </w:tc>
        <w:tc>
          <w:tcPr>
            <w:tcW w:w="5660" w:type="dxa"/>
            <w:shd w:val="clear" w:color="auto" w:fill="auto"/>
          </w:tcPr>
          <w:p w14:paraId="337D4124" w14:textId="77777777" w:rsidR="003A46CB" w:rsidRPr="002D33AB" w:rsidRDefault="003A46CB" w:rsidP="006919C9">
            <w:pPr>
              <w:pStyle w:val="a5"/>
              <w:jc w:val="center"/>
              <w:rPr>
                <w:rStyle w:val="aa"/>
                <w:b w:val="0"/>
                <w:sz w:val="24"/>
              </w:rPr>
            </w:pPr>
            <w:r w:rsidRPr="002D33AB">
              <w:rPr>
                <w:rStyle w:val="aa"/>
                <w:b w:val="0"/>
                <w:sz w:val="24"/>
              </w:rPr>
              <w:t xml:space="preserve">Повторение и обобщение сведений по курсу 8 класса. Химические реакции </w:t>
            </w:r>
          </w:p>
          <w:p w14:paraId="6738D938" w14:textId="77777777" w:rsidR="00397BE1" w:rsidRPr="002D33AB" w:rsidRDefault="00397BE1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</w:tcPr>
          <w:p w14:paraId="0AF21CB4" w14:textId="77777777" w:rsidR="00397BE1" w:rsidRPr="002D33AB" w:rsidRDefault="003A46CB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2770" w:type="dxa"/>
            <w:shd w:val="clear" w:color="auto" w:fill="auto"/>
          </w:tcPr>
          <w:p w14:paraId="0543D353" w14:textId="77777777"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14:paraId="160ED7E5" w14:textId="77777777" w:rsidR="00397BE1" w:rsidRPr="002D33AB" w:rsidRDefault="00397BE1" w:rsidP="006919C9">
            <w:pPr>
              <w:pStyle w:val="a5"/>
              <w:jc w:val="center"/>
            </w:pPr>
          </w:p>
        </w:tc>
      </w:tr>
      <w:tr w:rsidR="00397BE1" w:rsidRPr="006919C9" w14:paraId="39050B01" w14:textId="77777777" w:rsidTr="00CC15CF">
        <w:tc>
          <w:tcPr>
            <w:tcW w:w="757" w:type="dxa"/>
            <w:shd w:val="clear" w:color="auto" w:fill="auto"/>
          </w:tcPr>
          <w:p w14:paraId="24D8B8EF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14:paraId="293B6CA3" w14:textId="77777777" w:rsidR="00397BE1" w:rsidRPr="002D33AB" w:rsidRDefault="001539FB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Химические реакции в растворах </w:t>
            </w:r>
          </w:p>
        </w:tc>
        <w:tc>
          <w:tcPr>
            <w:tcW w:w="2087" w:type="dxa"/>
            <w:shd w:val="clear" w:color="auto" w:fill="auto"/>
          </w:tcPr>
          <w:p w14:paraId="67C36B73" w14:textId="77777777" w:rsidR="00397BE1" w:rsidRPr="002D33AB" w:rsidRDefault="001539FB" w:rsidP="006919C9">
            <w:pPr>
              <w:pStyle w:val="a5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14:paraId="4EFE0A7F" w14:textId="77777777"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14:paraId="02E57D50" w14:textId="77777777"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14:paraId="4BED4F0A" w14:textId="77777777" w:rsidTr="00CC15CF">
        <w:tc>
          <w:tcPr>
            <w:tcW w:w="757" w:type="dxa"/>
            <w:shd w:val="clear" w:color="auto" w:fill="auto"/>
          </w:tcPr>
          <w:p w14:paraId="1183EDE6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14:paraId="0D4A5471" w14:textId="77777777" w:rsidR="00135CB3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Неметаллы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14:paraId="77963C41" w14:textId="77777777" w:rsidR="00397BE1" w:rsidRPr="002D33AB" w:rsidRDefault="00054EB2" w:rsidP="006919C9">
            <w:pPr>
              <w:pStyle w:val="a5"/>
              <w:jc w:val="center"/>
            </w:pPr>
            <w:r w:rsidRPr="002D33AB">
              <w:t>25</w:t>
            </w:r>
          </w:p>
        </w:tc>
        <w:tc>
          <w:tcPr>
            <w:tcW w:w="2770" w:type="dxa"/>
            <w:shd w:val="clear" w:color="auto" w:fill="auto"/>
          </w:tcPr>
          <w:p w14:paraId="59927536" w14:textId="77777777" w:rsidR="00397BE1" w:rsidRPr="002D33AB" w:rsidRDefault="00054EB2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3108" w:type="dxa"/>
            <w:shd w:val="clear" w:color="auto" w:fill="auto"/>
          </w:tcPr>
          <w:p w14:paraId="62A76C29" w14:textId="77777777"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14:paraId="7459EE76" w14:textId="77777777" w:rsidTr="00CC15CF">
        <w:tc>
          <w:tcPr>
            <w:tcW w:w="757" w:type="dxa"/>
            <w:shd w:val="clear" w:color="auto" w:fill="auto"/>
          </w:tcPr>
          <w:p w14:paraId="69FE0CEB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14:paraId="52428EDA" w14:textId="77777777" w:rsidR="00397BE1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14:paraId="5E6F2838" w14:textId="77777777" w:rsidR="00397BE1" w:rsidRPr="002D33AB" w:rsidRDefault="00054EB2" w:rsidP="006919C9">
            <w:pPr>
              <w:pStyle w:val="a5"/>
              <w:jc w:val="center"/>
            </w:pPr>
            <w:r w:rsidRPr="002D33AB">
              <w:t>17</w:t>
            </w:r>
          </w:p>
        </w:tc>
        <w:tc>
          <w:tcPr>
            <w:tcW w:w="2770" w:type="dxa"/>
            <w:shd w:val="clear" w:color="auto" w:fill="auto"/>
          </w:tcPr>
          <w:p w14:paraId="6966E32E" w14:textId="77777777" w:rsidR="00397BE1" w:rsidRPr="002D33AB" w:rsidRDefault="00054EB2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14:paraId="2B2638B3" w14:textId="77777777"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14:paraId="614C5693" w14:textId="77777777" w:rsidTr="00CC15CF">
        <w:tc>
          <w:tcPr>
            <w:tcW w:w="757" w:type="dxa"/>
            <w:shd w:val="clear" w:color="auto" w:fill="auto"/>
          </w:tcPr>
          <w:p w14:paraId="391E10FD" w14:textId="77777777" w:rsidR="00397BE1" w:rsidRPr="002D33AB" w:rsidRDefault="00397BE1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14:paraId="517E97F2" w14:textId="77777777" w:rsidR="00135CB3" w:rsidRPr="002D33AB" w:rsidRDefault="006919C9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Химия и окружающая среда </w:t>
            </w:r>
          </w:p>
        </w:tc>
        <w:tc>
          <w:tcPr>
            <w:tcW w:w="2087" w:type="dxa"/>
            <w:shd w:val="clear" w:color="auto" w:fill="auto"/>
          </w:tcPr>
          <w:p w14:paraId="0097F72F" w14:textId="77777777" w:rsidR="00397BE1" w:rsidRPr="002D33AB" w:rsidRDefault="006919C9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14:paraId="60F27880" w14:textId="77777777"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14:paraId="5105A9B5" w14:textId="77777777" w:rsidR="00397BE1" w:rsidRPr="002D33AB" w:rsidRDefault="00397BE1" w:rsidP="006919C9">
            <w:pPr>
              <w:pStyle w:val="a5"/>
              <w:jc w:val="center"/>
            </w:pPr>
          </w:p>
        </w:tc>
      </w:tr>
      <w:tr w:rsidR="006919C9" w:rsidRPr="006919C9" w14:paraId="0C6F7491" w14:textId="77777777" w:rsidTr="00CC15CF">
        <w:tc>
          <w:tcPr>
            <w:tcW w:w="757" w:type="dxa"/>
            <w:shd w:val="clear" w:color="auto" w:fill="auto"/>
          </w:tcPr>
          <w:p w14:paraId="48A22CBA" w14:textId="77777777" w:rsidR="006919C9" w:rsidRPr="002D33AB" w:rsidRDefault="002D33AB" w:rsidP="006919C9">
            <w:pPr>
              <w:pStyle w:val="a5"/>
              <w:jc w:val="center"/>
            </w:pPr>
            <w:r w:rsidRPr="002D33AB">
              <w:t>6</w:t>
            </w:r>
          </w:p>
        </w:tc>
        <w:tc>
          <w:tcPr>
            <w:tcW w:w="5660" w:type="dxa"/>
            <w:shd w:val="clear" w:color="auto" w:fill="auto"/>
          </w:tcPr>
          <w:p w14:paraId="109AC7EB" w14:textId="77777777" w:rsidR="006919C9" w:rsidRPr="002D33AB" w:rsidRDefault="006919C9" w:rsidP="006919C9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a"/>
                <w:b w:val="0"/>
                <w:sz w:val="24"/>
                <w:szCs w:val="24"/>
              </w:rPr>
            </w:pPr>
            <w:r w:rsidRPr="002D33AB">
              <w:rPr>
                <w:rStyle w:val="aa"/>
                <w:b w:val="0"/>
                <w:sz w:val="24"/>
                <w:szCs w:val="24"/>
              </w:rPr>
              <w:t xml:space="preserve">Обобщение знаний по химии за курс основной школы. Подготовка к Основному государственному экзамену (ОГЭ) </w:t>
            </w:r>
          </w:p>
        </w:tc>
        <w:tc>
          <w:tcPr>
            <w:tcW w:w="2087" w:type="dxa"/>
            <w:shd w:val="clear" w:color="auto" w:fill="auto"/>
          </w:tcPr>
          <w:p w14:paraId="1CF44EE0" w14:textId="77777777" w:rsidR="006919C9" w:rsidRPr="002D33AB" w:rsidRDefault="006919C9" w:rsidP="006919C9">
            <w:pPr>
              <w:pStyle w:val="a5"/>
              <w:jc w:val="center"/>
            </w:pPr>
            <w:r w:rsidRPr="002D33AB">
              <w:t>7</w:t>
            </w:r>
          </w:p>
        </w:tc>
        <w:tc>
          <w:tcPr>
            <w:tcW w:w="2770" w:type="dxa"/>
            <w:shd w:val="clear" w:color="auto" w:fill="auto"/>
          </w:tcPr>
          <w:p w14:paraId="6382AC4F" w14:textId="77777777" w:rsidR="006919C9" w:rsidRPr="002D33AB" w:rsidRDefault="006919C9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14:paraId="271930BC" w14:textId="77777777" w:rsidR="006919C9" w:rsidRPr="002D33AB" w:rsidRDefault="006919C9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CF3D72" w:rsidRPr="00335E54" w14:paraId="79B48A5E" w14:textId="77777777" w:rsidTr="00CC15CF">
        <w:tc>
          <w:tcPr>
            <w:tcW w:w="6417" w:type="dxa"/>
            <w:gridSpan w:val="2"/>
            <w:shd w:val="clear" w:color="auto" w:fill="auto"/>
          </w:tcPr>
          <w:p w14:paraId="2AD7911B" w14:textId="77777777"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E54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087" w:type="dxa"/>
            <w:shd w:val="clear" w:color="auto" w:fill="auto"/>
          </w:tcPr>
          <w:p w14:paraId="2AE675A7" w14:textId="77777777" w:rsidR="00CF3D72" w:rsidRPr="00335E54" w:rsidRDefault="006919C9" w:rsidP="00135CB3">
            <w:pPr>
              <w:pStyle w:val="a5"/>
              <w:jc w:val="center"/>
            </w:pPr>
            <w:r>
              <w:t>2</w:t>
            </w:r>
          </w:p>
        </w:tc>
        <w:tc>
          <w:tcPr>
            <w:tcW w:w="2770" w:type="dxa"/>
            <w:shd w:val="clear" w:color="auto" w:fill="auto"/>
          </w:tcPr>
          <w:p w14:paraId="663C4E06" w14:textId="77777777" w:rsidR="00CF3D72" w:rsidRPr="00335E54" w:rsidRDefault="00CF3D72" w:rsidP="00135CB3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14:paraId="328A2B86" w14:textId="77777777" w:rsidR="00CF3D72" w:rsidRPr="00335E54" w:rsidRDefault="00CF3D72" w:rsidP="00135CB3">
            <w:pPr>
              <w:pStyle w:val="a5"/>
              <w:jc w:val="center"/>
            </w:pPr>
          </w:p>
        </w:tc>
      </w:tr>
      <w:tr w:rsidR="00CF3D72" w:rsidRPr="00335E54" w14:paraId="360FAB10" w14:textId="77777777" w:rsidTr="00CC15CF">
        <w:tc>
          <w:tcPr>
            <w:tcW w:w="6417" w:type="dxa"/>
            <w:gridSpan w:val="2"/>
            <w:shd w:val="clear" w:color="auto" w:fill="auto"/>
          </w:tcPr>
          <w:p w14:paraId="1E2D3E6C" w14:textId="77777777"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14:paraId="48C07BE4" w14:textId="77777777" w:rsidR="00CF3D72" w:rsidRPr="00335E54" w:rsidRDefault="006919C9" w:rsidP="00135CB3">
            <w:pPr>
              <w:pStyle w:val="a5"/>
              <w:jc w:val="center"/>
            </w:pPr>
            <w:r>
              <w:t>68</w:t>
            </w:r>
          </w:p>
        </w:tc>
        <w:tc>
          <w:tcPr>
            <w:tcW w:w="2770" w:type="dxa"/>
            <w:shd w:val="clear" w:color="auto" w:fill="auto"/>
          </w:tcPr>
          <w:p w14:paraId="1B5DBEAF" w14:textId="77777777" w:rsidR="00CF3D72" w:rsidRPr="00335E54" w:rsidRDefault="006919C9" w:rsidP="00135CB3">
            <w:pPr>
              <w:pStyle w:val="a5"/>
              <w:jc w:val="center"/>
            </w:pPr>
            <w:r>
              <w:t>7</w:t>
            </w:r>
          </w:p>
        </w:tc>
        <w:tc>
          <w:tcPr>
            <w:tcW w:w="3108" w:type="dxa"/>
            <w:shd w:val="clear" w:color="auto" w:fill="auto"/>
          </w:tcPr>
          <w:p w14:paraId="766905C7" w14:textId="77777777" w:rsidR="00CF3D72" w:rsidRPr="00335E54" w:rsidRDefault="0082770B" w:rsidP="00135CB3">
            <w:pPr>
              <w:pStyle w:val="a5"/>
              <w:jc w:val="center"/>
            </w:pPr>
            <w:r>
              <w:t>4</w:t>
            </w:r>
          </w:p>
        </w:tc>
      </w:tr>
    </w:tbl>
    <w:p w14:paraId="122263C0" w14:textId="77777777" w:rsidR="00BD130A" w:rsidRDefault="00BD130A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59758C" w14:textId="77777777" w:rsidR="004716BC" w:rsidRDefault="004716BC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FF4990" w14:textId="77777777" w:rsidR="004716BC" w:rsidRPr="004716BC" w:rsidRDefault="004716BC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left="242"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</w:pPr>
      <w:r w:rsidRPr="004716BC"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>7. Календарно-тематическое планирование учебного  предмета</w:t>
      </w:r>
    </w:p>
    <w:p w14:paraId="42B5DAA6" w14:textId="77777777" w:rsidR="004716BC" w:rsidRPr="004716BC" w:rsidRDefault="00EF75AD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left="242"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>Химия  8</w:t>
      </w:r>
      <w:r w:rsidR="004716BC" w:rsidRPr="004716BC"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 xml:space="preserve"> класс</w:t>
      </w:r>
    </w:p>
    <w:p w14:paraId="5591FB21" w14:textId="77777777" w:rsidR="004716BC" w:rsidRPr="004716BC" w:rsidRDefault="004716BC" w:rsidP="004716BC">
      <w:pPr>
        <w:shd w:val="clear" w:color="auto" w:fill="FFFFFF"/>
        <w:tabs>
          <w:tab w:val="left" w:pos="4678"/>
        </w:tabs>
        <w:suppressAutoHyphens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4"/>
          <w:szCs w:val="24"/>
          <w:lang w:eastAsia="ar-SA"/>
        </w:rPr>
      </w:pPr>
    </w:p>
    <w:tbl>
      <w:tblPr>
        <w:tblStyle w:val="16"/>
        <w:tblW w:w="1056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2835"/>
      </w:tblGrid>
      <w:tr w:rsidR="004716BC" w:rsidRPr="004716BC" w14:paraId="78D059D2" w14:textId="77777777" w:rsidTr="004716BC">
        <w:tc>
          <w:tcPr>
            <w:tcW w:w="531" w:type="dxa"/>
          </w:tcPr>
          <w:p w14:paraId="5C5BFF3F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221" w:type="dxa"/>
          </w:tcPr>
          <w:p w14:paraId="505C010E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851" w:type="dxa"/>
          </w:tcPr>
          <w:p w14:paraId="74A168E0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992" w:type="dxa"/>
          </w:tcPr>
          <w:p w14:paraId="6F413DB4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134" w:type="dxa"/>
          </w:tcPr>
          <w:p w14:paraId="34E9049F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2835" w:type="dxa"/>
          </w:tcPr>
          <w:p w14:paraId="6A6326B2" w14:textId="77777777" w:rsidR="004716BC" w:rsidRPr="004716BC" w:rsidRDefault="00066327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Использование оборудования центра «Точка роста»</w:t>
            </w:r>
          </w:p>
        </w:tc>
      </w:tr>
      <w:tr w:rsidR="004716BC" w:rsidRPr="004716BC" w14:paraId="16FAFAF5" w14:textId="77777777" w:rsidTr="004716BC">
        <w:tc>
          <w:tcPr>
            <w:tcW w:w="531" w:type="dxa"/>
          </w:tcPr>
          <w:p w14:paraId="6C12C15A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14:paraId="26908179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</w:tcPr>
          <w:p w14:paraId="10C3C877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41EE37F9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6AE634E1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35" w:type="dxa"/>
          </w:tcPr>
          <w:p w14:paraId="1C878B62" w14:textId="77777777"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14:paraId="2DF62647" w14:textId="77777777" w:rsidTr="008D5286">
        <w:tc>
          <w:tcPr>
            <w:tcW w:w="10564" w:type="dxa"/>
            <w:gridSpan w:val="6"/>
          </w:tcPr>
          <w:p w14:paraId="357A4001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Style w:val="118"/>
                <w:rFonts w:eastAsia="MS Gothic"/>
              </w:rPr>
              <w:t>Начальные понятия и законы химии (21 ч)</w:t>
            </w:r>
          </w:p>
        </w:tc>
      </w:tr>
      <w:tr w:rsidR="008D5286" w:rsidRPr="004716BC" w14:paraId="17C3C648" w14:textId="77777777" w:rsidTr="004716BC">
        <w:tc>
          <w:tcPr>
            <w:tcW w:w="531" w:type="dxa"/>
          </w:tcPr>
          <w:p w14:paraId="5727494F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14:paraId="19343B89" w14:textId="77777777"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Предмет химии. Роль химии в жизни человека</w:t>
            </w:r>
          </w:p>
        </w:tc>
        <w:tc>
          <w:tcPr>
            <w:tcW w:w="851" w:type="dxa"/>
          </w:tcPr>
          <w:p w14:paraId="03DCB676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5508F7A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E9D2784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E01D7E2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14:paraId="09A3123C" w14:textId="77777777" w:rsidTr="004716BC">
        <w:tc>
          <w:tcPr>
            <w:tcW w:w="531" w:type="dxa"/>
          </w:tcPr>
          <w:p w14:paraId="4C9A6F14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21" w:type="dxa"/>
          </w:tcPr>
          <w:p w14:paraId="5BA43193" w14:textId="77777777"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Методы изучения химии</w:t>
            </w:r>
          </w:p>
        </w:tc>
        <w:tc>
          <w:tcPr>
            <w:tcW w:w="851" w:type="dxa"/>
          </w:tcPr>
          <w:p w14:paraId="450EB00A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F844F17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1DB0EED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BD897AD" w14:textId="77777777" w:rsidR="00E76F49" w:rsidRPr="00E76F49" w:rsidRDefault="00E76F49" w:rsidP="00E76F49">
            <w:pPr>
              <w:pStyle w:val="Pa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(</w:t>
            </w:r>
            <w:proofErr w:type="spellStart"/>
            <w:r w:rsidRPr="00E76F49">
              <w:rPr>
                <w:rFonts w:ascii="Times New Roman" w:hAnsi="Times New Roman" w:cs="Times New Roman"/>
                <w:color w:val="000000"/>
              </w:rPr>
              <w:t>термопар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ный</w:t>
            </w:r>
            <w:proofErr w:type="spellEnd"/>
            <w:r w:rsidRPr="00E76F49">
              <w:rPr>
                <w:rFonts w:ascii="Times New Roman" w:hAnsi="Times New Roman" w:cs="Times New Roman"/>
                <w:color w:val="000000"/>
              </w:rPr>
              <w:t xml:space="preserve">), спиртовка </w:t>
            </w:r>
          </w:p>
          <w:p w14:paraId="3F3FB22C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14:paraId="2696DC4D" w14:textId="77777777" w:rsidTr="004716BC">
        <w:tc>
          <w:tcPr>
            <w:tcW w:w="531" w:type="dxa"/>
          </w:tcPr>
          <w:p w14:paraId="4FFF4FE1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21" w:type="dxa"/>
          </w:tcPr>
          <w:p w14:paraId="10A83A8A" w14:textId="77777777"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7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851" w:type="dxa"/>
          </w:tcPr>
          <w:p w14:paraId="20DA84C5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A243BBA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B143752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19B1C3B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14:paraId="7859F9ED" w14:textId="77777777" w:rsidTr="004716BC">
        <w:tc>
          <w:tcPr>
            <w:tcW w:w="531" w:type="dxa"/>
          </w:tcPr>
          <w:p w14:paraId="048E39C9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21" w:type="dxa"/>
          </w:tcPr>
          <w:p w14:paraId="5F4B9641" w14:textId="77777777"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left="-65" w:firstLine="65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Агрегатные состояния веществ</w:t>
            </w:r>
          </w:p>
        </w:tc>
        <w:tc>
          <w:tcPr>
            <w:tcW w:w="851" w:type="dxa"/>
          </w:tcPr>
          <w:p w14:paraId="71D02B54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A1B2F0C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FE8D12C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1AD81D2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14:paraId="54F038E5" w14:textId="77777777" w:rsidTr="004716BC">
        <w:tc>
          <w:tcPr>
            <w:tcW w:w="531" w:type="dxa"/>
          </w:tcPr>
          <w:p w14:paraId="2ED5F27C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21" w:type="dxa"/>
          </w:tcPr>
          <w:p w14:paraId="60C4537D" w14:textId="77777777"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П.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р</w:t>
            </w:r>
            <w:r>
              <w:rPr>
                <w:rStyle w:val="117"/>
                <w:sz w:val="24"/>
                <w:szCs w:val="24"/>
              </w:rPr>
              <w:t xml:space="preserve"> №</w:t>
            </w:r>
            <w:r w:rsidRPr="00BD130A">
              <w:rPr>
                <w:rStyle w:val="117"/>
                <w:sz w:val="24"/>
                <w:szCs w:val="24"/>
              </w:rPr>
              <w:t xml:space="preserve"> 1</w:t>
            </w:r>
            <w:r w:rsidRPr="00BD130A">
              <w:rPr>
                <w:rStyle w:val="aa"/>
                <w:sz w:val="24"/>
                <w:szCs w:val="24"/>
              </w:rPr>
              <w:t xml:space="preserve"> «</w:t>
            </w:r>
            <w:r w:rsidRPr="00BD130A">
              <w:rPr>
                <w:rStyle w:val="117"/>
                <w:sz w:val="24"/>
                <w:szCs w:val="24"/>
              </w:rPr>
              <w:t xml:space="preserve">Знакомство с лабораторным оборудованием. Правила ТБ при работе в кабинете </w:t>
            </w:r>
            <w:r>
              <w:rPr>
                <w:rStyle w:val="117"/>
                <w:sz w:val="24"/>
                <w:szCs w:val="24"/>
              </w:rPr>
              <w:t>х</w:t>
            </w:r>
            <w:r w:rsidRPr="00BD130A">
              <w:rPr>
                <w:rStyle w:val="117"/>
                <w:sz w:val="24"/>
                <w:szCs w:val="24"/>
              </w:rPr>
              <w:t>имии»</w:t>
            </w:r>
          </w:p>
        </w:tc>
        <w:tc>
          <w:tcPr>
            <w:tcW w:w="851" w:type="dxa"/>
          </w:tcPr>
          <w:p w14:paraId="66C3D772" w14:textId="77777777"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22D25FB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916C170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907A276" w14:textId="77777777"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29B9A00E" w14:textId="77777777" w:rsidTr="004716BC">
        <w:tc>
          <w:tcPr>
            <w:tcW w:w="531" w:type="dxa"/>
          </w:tcPr>
          <w:p w14:paraId="1EC3939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21" w:type="dxa"/>
          </w:tcPr>
          <w:p w14:paraId="5001DEFF" w14:textId="77777777" w:rsidR="00E76F49" w:rsidRPr="00BD130A" w:rsidRDefault="00E76F49" w:rsidP="008D5286">
            <w:pPr>
              <w:pStyle w:val="c8"/>
              <w:shd w:val="clear" w:color="auto" w:fill="FFFFFF"/>
              <w:spacing w:before="0" w:beforeAutospacing="0" w:after="0" w:afterAutospacing="0"/>
              <w:ind w:right="34" w:firstLine="11"/>
              <w:rPr>
                <w:color w:val="000000"/>
              </w:rPr>
            </w:pPr>
            <w:r w:rsidRPr="00BD130A">
              <w:rPr>
                <w:rStyle w:val="117"/>
                <w:sz w:val="24"/>
                <w:szCs w:val="24"/>
              </w:rPr>
              <w:t>Физические явления в химии</w:t>
            </w:r>
          </w:p>
        </w:tc>
        <w:tc>
          <w:tcPr>
            <w:tcW w:w="851" w:type="dxa"/>
          </w:tcPr>
          <w:p w14:paraId="72D4BFFD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6D6479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5846CD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450C59C" w14:textId="77777777"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платиновый</w:t>
            </w:r>
          </w:p>
        </w:tc>
      </w:tr>
      <w:tr w:rsidR="00E76F49" w:rsidRPr="004716BC" w14:paraId="48F784D4" w14:textId="77777777" w:rsidTr="004716BC">
        <w:tc>
          <w:tcPr>
            <w:tcW w:w="531" w:type="dxa"/>
          </w:tcPr>
          <w:p w14:paraId="513DFD45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21" w:type="dxa"/>
          </w:tcPr>
          <w:p w14:paraId="522A2525" w14:textId="77777777" w:rsidR="00E76F49" w:rsidRPr="00BD130A" w:rsidRDefault="00E76F49" w:rsidP="008D5286">
            <w:pPr>
              <w:ind w:left="-108" w:right="-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130A">
              <w:rPr>
                <w:rStyle w:val="117"/>
                <w:sz w:val="24"/>
                <w:szCs w:val="24"/>
              </w:rPr>
              <w:t>П.р</w:t>
            </w:r>
            <w:proofErr w:type="spellEnd"/>
            <w:r w:rsidRPr="00BD130A">
              <w:rPr>
                <w:rStyle w:val="117"/>
                <w:sz w:val="24"/>
                <w:szCs w:val="24"/>
              </w:rPr>
              <w:t>.</w:t>
            </w:r>
            <w:r>
              <w:rPr>
                <w:rStyle w:val="117"/>
                <w:sz w:val="24"/>
                <w:szCs w:val="24"/>
              </w:rPr>
              <w:t>№</w:t>
            </w:r>
            <w:r w:rsidRPr="00BD130A">
              <w:rPr>
                <w:rStyle w:val="117"/>
                <w:sz w:val="24"/>
                <w:szCs w:val="24"/>
              </w:rPr>
              <w:t xml:space="preserve"> 2</w:t>
            </w:r>
            <w:r w:rsidRPr="00BD130A">
              <w:rPr>
                <w:rStyle w:val="aa"/>
                <w:rFonts w:cs="Times New Roman"/>
                <w:sz w:val="24"/>
                <w:szCs w:val="24"/>
              </w:rPr>
              <w:t xml:space="preserve"> </w:t>
            </w:r>
            <w:r w:rsidRPr="00BD130A">
              <w:rPr>
                <w:rStyle w:val="aa"/>
                <w:rFonts w:cs="Times New Roman"/>
                <w:b w:val="0"/>
                <w:sz w:val="24"/>
                <w:szCs w:val="24"/>
              </w:rPr>
              <w:t>«</w:t>
            </w:r>
            <w:r w:rsidRPr="00BD130A">
              <w:rPr>
                <w:rStyle w:val="117"/>
                <w:sz w:val="24"/>
                <w:szCs w:val="24"/>
              </w:rPr>
              <w:t>Анализ почвы»</w:t>
            </w:r>
          </w:p>
        </w:tc>
        <w:tc>
          <w:tcPr>
            <w:tcW w:w="851" w:type="dxa"/>
          </w:tcPr>
          <w:p w14:paraId="35DFD78E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75D37A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E2BFB8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85DFE7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2C14B501" w14:textId="77777777" w:rsidTr="004716BC">
        <w:tc>
          <w:tcPr>
            <w:tcW w:w="531" w:type="dxa"/>
          </w:tcPr>
          <w:p w14:paraId="5AAF8704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21" w:type="dxa"/>
          </w:tcPr>
          <w:p w14:paraId="1ADB81AB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Атомно</w:t>
            </w:r>
            <w:r w:rsidRPr="00BD130A">
              <w:rPr>
                <w:rStyle w:val="117"/>
                <w:sz w:val="24"/>
                <w:szCs w:val="24"/>
              </w:rPr>
              <w:softHyphen/>
              <w:t>- молекулярное</w:t>
            </w:r>
          </w:p>
          <w:p w14:paraId="720A2F18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учение. Химические элементы</w:t>
            </w:r>
          </w:p>
        </w:tc>
        <w:tc>
          <w:tcPr>
            <w:tcW w:w="851" w:type="dxa"/>
          </w:tcPr>
          <w:p w14:paraId="0BBDB1D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75C6458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E82324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3CF8B0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52A1384D" w14:textId="77777777" w:rsidTr="004716BC">
        <w:tc>
          <w:tcPr>
            <w:tcW w:w="531" w:type="dxa"/>
          </w:tcPr>
          <w:p w14:paraId="3170A2B5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21" w:type="dxa"/>
          </w:tcPr>
          <w:p w14:paraId="491ECE33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Знаки химических</w:t>
            </w:r>
          </w:p>
          <w:p w14:paraId="3DD94934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элементов.</w:t>
            </w:r>
          </w:p>
          <w:p w14:paraId="53DA1F17" w14:textId="77777777" w:rsidR="00E76F49" w:rsidRPr="00BD130A" w:rsidRDefault="00E76F49" w:rsidP="008D5286">
            <w:pPr>
              <w:pStyle w:val="c8"/>
              <w:shd w:val="clear" w:color="auto" w:fill="FFFFFF"/>
              <w:spacing w:before="0" w:beforeAutospacing="0" w:after="0" w:afterAutospacing="0"/>
              <w:ind w:right="34" w:firstLine="12"/>
              <w:rPr>
                <w:color w:val="000000"/>
              </w:rPr>
            </w:pPr>
          </w:p>
        </w:tc>
        <w:tc>
          <w:tcPr>
            <w:tcW w:w="851" w:type="dxa"/>
          </w:tcPr>
          <w:p w14:paraId="71E78EF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B64A33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ED6A78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BE606D7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47869C3E" w14:textId="77777777" w:rsidTr="004716BC">
        <w:tc>
          <w:tcPr>
            <w:tcW w:w="531" w:type="dxa"/>
          </w:tcPr>
          <w:p w14:paraId="0DF9C5C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21" w:type="dxa"/>
          </w:tcPr>
          <w:p w14:paraId="42253B09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Периодическая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таблица химических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элементов  Д. И.</w:t>
            </w:r>
          </w:p>
          <w:p w14:paraId="295696A5" w14:textId="77777777" w:rsidR="00E76F49" w:rsidRPr="00BD130A" w:rsidRDefault="00E76F49" w:rsidP="008D5286">
            <w:pPr>
              <w:ind w:left="-65" w:right="-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Менделеева.</w:t>
            </w:r>
          </w:p>
        </w:tc>
        <w:tc>
          <w:tcPr>
            <w:tcW w:w="851" w:type="dxa"/>
          </w:tcPr>
          <w:p w14:paraId="79DE11A1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757379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7FC5720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6A7341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0A1D9AA0" w14:textId="77777777" w:rsidTr="004716BC">
        <w:tc>
          <w:tcPr>
            <w:tcW w:w="531" w:type="dxa"/>
          </w:tcPr>
          <w:p w14:paraId="1224C55A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21" w:type="dxa"/>
          </w:tcPr>
          <w:p w14:paraId="27B3C478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формулы</w:t>
            </w:r>
          </w:p>
        </w:tc>
        <w:tc>
          <w:tcPr>
            <w:tcW w:w="851" w:type="dxa"/>
          </w:tcPr>
          <w:p w14:paraId="368500F7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782E79D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3FC2A6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BF2BBD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3B35386A" w14:textId="77777777" w:rsidTr="004716BC">
        <w:tc>
          <w:tcPr>
            <w:tcW w:w="531" w:type="dxa"/>
          </w:tcPr>
          <w:p w14:paraId="2CC1AC57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21" w:type="dxa"/>
          </w:tcPr>
          <w:p w14:paraId="1CFD52A2" w14:textId="77777777" w:rsidR="00E76F49" w:rsidRPr="00BD130A" w:rsidRDefault="00E76F49" w:rsidP="008D5286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формулы</w:t>
            </w:r>
          </w:p>
        </w:tc>
        <w:tc>
          <w:tcPr>
            <w:tcW w:w="851" w:type="dxa"/>
          </w:tcPr>
          <w:p w14:paraId="3D57E033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F40EC1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8AD9628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6663CBF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69333F50" w14:textId="77777777" w:rsidTr="004716BC">
        <w:tc>
          <w:tcPr>
            <w:tcW w:w="531" w:type="dxa"/>
          </w:tcPr>
          <w:p w14:paraId="03C209DC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4221" w:type="dxa"/>
          </w:tcPr>
          <w:p w14:paraId="4600FE1C" w14:textId="77777777" w:rsidR="00E76F49" w:rsidRPr="00BD130A" w:rsidRDefault="00E76F49" w:rsidP="008D5286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Валентность</w:t>
            </w:r>
          </w:p>
        </w:tc>
        <w:tc>
          <w:tcPr>
            <w:tcW w:w="851" w:type="dxa"/>
          </w:tcPr>
          <w:p w14:paraId="2F215310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C7C4CF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7A0F2B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48B9080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06168099" w14:textId="77777777" w:rsidTr="004716BC">
        <w:tc>
          <w:tcPr>
            <w:tcW w:w="531" w:type="dxa"/>
          </w:tcPr>
          <w:p w14:paraId="6E10BE7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21" w:type="dxa"/>
          </w:tcPr>
          <w:p w14:paraId="1367FCB4" w14:textId="77777777" w:rsidR="00E76F49" w:rsidRPr="00BD130A" w:rsidRDefault="00E76F49" w:rsidP="008D5286">
            <w:pPr>
              <w:ind w:left="-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Валентность</w:t>
            </w:r>
          </w:p>
        </w:tc>
        <w:tc>
          <w:tcPr>
            <w:tcW w:w="851" w:type="dxa"/>
          </w:tcPr>
          <w:p w14:paraId="175649A7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454515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1C1C0B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109F55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21D6CC82" w14:textId="77777777" w:rsidTr="004716BC">
        <w:tc>
          <w:tcPr>
            <w:tcW w:w="531" w:type="dxa"/>
          </w:tcPr>
          <w:p w14:paraId="28502D93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21" w:type="dxa"/>
          </w:tcPr>
          <w:p w14:paraId="26F11887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реакции.</w:t>
            </w:r>
          </w:p>
        </w:tc>
        <w:tc>
          <w:tcPr>
            <w:tcW w:w="851" w:type="dxa"/>
          </w:tcPr>
          <w:p w14:paraId="0A46A865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3B6EAC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B58D39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9B9394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27C1A482" w14:textId="77777777" w:rsidTr="004716BC">
        <w:tc>
          <w:tcPr>
            <w:tcW w:w="531" w:type="dxa"/>
          </w:tcPr>
          <w:p w14:paraId="487052CB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21" w:type="dxa"/>
          </w:tcPr>
          <w:p w14:paraId="18251F19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Закон сохранения массы веществ. Химические уравнения</w:t>
            </w:r>
          </w:p>
        </w:tc>
        <w:tc>
          <w:tcPr>
            <w:tcW w:w="851" w:type="dxa"/>
          </w:tcPr>
          <w:p w14:paraId="6326C464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149270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E6A9380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9A9878A" w14:textId="77777777"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Весы электрон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ные </w:t>
            </w:r>
          </w:p>
        </w:tc>
      </w:tr>
      <w:tr w:rsidR="00E76F49" w:rsidRPr="004716BC" w14:paraId="530022D6" w14:textId="77777777" w:rsidTr="004716BC">
        <w:tc>
          <w:tcPr>
            <w:tcW w:w="531" w:type="dxa"/>
          </w:tcPr>
          <w:p w14:paraId="4AD0CDDE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21" w:type="dxa"/>
          </w:tcPr>
          <w:p w14:paraId="477691CB" w14:textId="77777777" w:rsidR="00E76F49" w:rsidRPr="00BD130A" w:rsidRDefault="00E76F49" w:rsidP="008D5286">
            <w:pPr>
              <w:ind w:left="-65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уравнения</w:t>
            </w:r>
          </w:p>
        </w:tc>
        <w:tc>
          <w:tcPr>
            <w:tcW w:w="851" w:type="dxa"/>
          </w:tcPr>
          <w:p w14:paraId="2AC3F1EA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A24575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F3709A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D7956B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27DE5564" w14:textId="77777777" w:rsidTr="004716BC">
        <w:tc>
          <w:tcPr>
            <w:tcW w:w="531" w:type="dxa"/>
          </w:tcPr>
          <w:p w14:paraId="474557B7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21" w:type="dxa"/>
          </w:tcPr>
          <w:p w14:paraId="4A42D781" w14:textId="77777777" w:rsidR="00E76F49" w:rsidRPr="00BD130A" w:rsidRDefault="00E76F49" w:rsidP="008D5286">
            <w:pPr>
              <w:ind w:lef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</w:p>
        </w:tc>
        <w:tc>
          <w:tcPr>
            <w:tcW w:w="851" w:type="dxa"/>
          </w:tcPr>
          <w:p w14:paraId="0152496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CD6D09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80CA7A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88816C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3DC006C1" w14:textId="77777777" w:rsidTr="004716BC">
        <w:tc>
          <w:tcPr>
            <w:tcW w:w="531" w:type="dxa"/>
          </w:tcPr>
          <w:p w14:paraId="177E9E4B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21" w:type="dxa"/>
          </w:tcPr>
          <w:p w14:paraId="6F8B693A" w14:textId="77777777" w:rsidR="00E76F49" w:rsidRPr="00BD130A" w:rsidRDefault="00E76F49" w:rsidP="008D5286">
            <w:pPr>
              <w:ind w:lef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</w:p>
        </w:tc>
        <w:tc>
          <w:tcPr>
            <w:tcW w:w="851" w:type="dxa"/>
          </w:tcPr>
          <w:p w14:paraId="5250C8EF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039643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4C5B72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010C0C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93E9D3D" w14:textId="77777777" w:rsidTr="004716BC">
        <w:tc>
          <w:tcPr>
            <w:tcW w:w="531" w:type="dxa"/>
          </w:tcPr>
          <w:p w14:paraId="0ACFF501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21" w:type="dxa"/>
          </w:tcPr>
          <w:p w14:paraId="66F6E780" w14:textId="77777777" w:rsidR="00E76F49" w:rsidRPr="00BD130A" w:rsidRDefault="00E76F49" w:rsidP="008D5286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Повторение и обобщение темы «Начальные понятия и законы химии»</w:t>
            </w:r>
          </w:p>
        </w:tc>
        <w:tc>
          <w:tcPr>
            <w:tcW w:w="851" w:type="dxa"/>
          </w:tcPr>
          <w:p w14:paraId="291C05EC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31C023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48D6C1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077A69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781CAAF" w14:textId="77777777" w:rsidTr="004716BC">
        <w:tc>
          <w:tcPr>
            <w:tcW w:w="531" w:type="dxa"/>
          </w:tcPr>
          <w:p w14:paraId="1222F159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21" w:type="dxa"/>
          </w:tcPr>
          <w:p w14:paraId="6191A20C" w14:textId="77777777" w:rsidR="00E76F49" w:rsidRPr="00BD130A" w:rsidRDefault="00E76F49" w:rsidP="008D5286">
            <w:pPr>
              <w:ind w:left="-108" w:right="-1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К.р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>.№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1 «Начальные понятия и законы химии»</w:t>
            </w:r>
          </w:p>
        </w:tc>
        <w:tc>
          <w:tcPr>
            <w:tcW w:w="851" w:type="dxa"/>
          </w:tcPr>
          <w:p w14:paraId="2B028179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A2DD40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B2AE40E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77BE80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6A8B3A7C" w14:textId="77777777" w:rsidTr="008D5286">
        <w:tc>
          <w:tcPr>
            <w:tcW w:w="10564" w:type="dxa"/>
            <w:gridSpan w:val="6"/>
          </w:tcPr>
          <w:p w14:paraId="6949697F" w14:textId="77777777" w:rsid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Важнейшие представители неорганических веществ. Количественные отношения</w:t>
            </w:r>
            <w:r>
              <w:t xml:space="preserve"> </w:t>
            </w:r>
            <w:r w:rsidRPr="008D5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химии </w:t>
            </w:r>
          </w:p>
          <w:p w14:paraId="406129BE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(18 ч)</w:t>
            </w:r>
          </w:p>
        </w:tc>
      </w:tr>
      <w:tr w:rsidR="00E76F49" w:rsidRPr="004716BC" w14:paraId="243D99D8" w14:textId="77777777" w:rsidTr="004716BC">
        <w:tc>
          <w:tcPr>
            <w:tcW w:w="531" w:type="dxa"/>
          </w:tcPr>
          <w:p w14:paraId="7A4F866D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21" w:type="dxa"/>
          </w:tcPr>
          <w:p w14:paraId="57E50C91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Воздух и его состав</w:t>
            </w:r>
          </w:p>
        </w:tc>
        <w:tc>
          <w:tcPr>
            <w:tcW w:w="851" w:type="dxa"/>
          </w:tcPr>
          <w:p w14:paraId="091FF204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994470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8761E5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676523C" w14:textId="77777777"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Прибор для определения со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става воздуха </w:t>
            </w:r>
          </w:p>
        </w:tc>
      </w:tr>
      <w:tr w:rsidR="00E76F49" w:rsidRPr="004716BC" w14:paraId="46017CC6" w14:textId="77777777" w:rsidTr="004716BC">
        <w:tc>
          <w:tcPr>
            <w:tcW w:w="531" w:type="dxa"/>
          </w:tcPr>
          <w:p w14:paraId="6A43C956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21" w:type="dxa"/>
          </w:tcPr>
          <w:p w14:paraId="458FC83A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Кислород</w:t>
            </w:r>
          </w:p>
        </w:tc>
        <w:tc>
          <w:tcPr>
            <w:tcW w:w="851" w:type="dxa"/>
          </w:tcPr>
          <w:p w14:paraId="380126B2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F365B6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35D1EA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66D311A" w14:textId="77777777"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362E6350" w14:textId="77777777" w:rsidTr="004716BC">
        <w:tc>
          <w:tcPr>
            <w:tcW w:w="531" w:type="dxa"/>
          </w:tcPr>
          <w:p w14:paraId="421C98F6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21" w:type="dxa"/>
          </w:tcPr>
          <w:p w14:paraId="5E24F7D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р.№3</w:t>
            </w:r>
            <w:r w:rsidRPr="008D5286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8D5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Получение, собирание и распознавание кислорода»</w:t>
            </w:r>
          </w:p>
        </w:tc>
        <w:tc>
          <w:tcPr>
            <w:tcW w:w="851" w:type="dxa"/>
          </w:tcPr>
          <w:p w14:paraId="4B44270E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09B0FE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7BE56F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C1AAB67" w14:textId="77777777"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76E083E4" w14:textId="77777777" w:rsidTr="004716BC">
        <w:tc>
          <w:tcPr>
            <w:tcW w:w="531" w:type="dxa"/>
          </w:tcPr>
          <w:p w14:paraId="2CA4C62F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21" w:type="dxa"/>
          </w:tcPr>
          <w:p w14:paraId="4853D5E9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</w:t>
            </w:r>
          </w:p>
        </w:tc>
        <w:tc>
          <w:tcPr>
            <w:tcW w:w="851" w:type="dxa"/>
          </w:tcPr>
          <w:p w14:paraId="53422781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BF2743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F61B24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2014C7F" w14:textId="77777777"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5A7748BE" w14:textId="77777777" w:rsidTr="004716BC">
        <w:tc>
          <w:tcPr>
            <w:tcW w:w="531" w:type="dxa"/>
          </w:tcPr>
          <w:p w14:paraId="1E30C747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21" w:type="dxa"/>
          </w:tcPr>
          <w:p w14:paraId="5059B599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Водород</w:t>
            </w:r>
          </w:p>
        </w:tc>
        <w:tc>
          <w:tcPr>
            <w:tcW w:w="851" w:type="dxa"/>
          </w:tcPr>
          <w:p w14:paraId="1C98A160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6739DD8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C7B234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B04993B" w14:textId="77777777"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DBA25D1" w14:textId="77777777" w:rsidTr="004716BC">
        <w:tc>
          <w:tcPr>
            <w:tcW w:w="531" w:type="dxa"/>
          </w:tcPr>
          <w:p w14:paraId="2D2E98D6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21" w:type="dxa"/>
          </w:tcPr>
          <w:p w14:paraId="6FAA0E39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>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4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Получение, собирание и распознавание водорода»</w:t>
            </w:r>
          </w:p>
        </w:tc>
        <w:tc>
          <w:tcPr>
            <w:tcW w:w="851" w:type="dxa"/>
          </w:tcPr>
          <w:p w14:paraId="69F0A1A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F769B1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428EB98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0E2F413" w14:textId="77777777"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4BF91C98" w14:textId="77777777" w:rsidTr="004716BC">
        <w:tc>
          <w:tcPr>
            <w:tcW w:w="531" w:type="dxa"/>
          </w:tcPr>
          <w:p w14:paraId="09497D26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21" w:type="dxa"/>
          </w:tcPr>
          <w:p w14:paraId="6352DEF3" w14:textId="77777777" w:rsidR="00E76F49" w:rsidRPr="00BD130A" w:rsidRDefault="00E76F49" w:rsidP="008D52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</w:t>
            </w:r>
          </w:p>
        </w:tc>
        <w:tc>
          <w:tcPr>
            <w:tcW w:w="851" w:type="dxa"/>
          </w:tcPr>
          <w:p w14:paraId="7D40050D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C0EB41E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B20A80E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EDC1407" w14:textId="77777777"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Цифровой ми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кроскоп </w:t>
            </w:r>
          </w:p>
        </w:tc>
      </w:tr>
      <w:tr w:rsidR="00E76F49" w:rsidRPr="004716BC" w14:paraId="69309B97" w14:textId="77777777" w:rsidTr="004716BC">
        <w:tc>
          <w:tcPr>
            <w:tcW w:w="531" w:type="dxa"/>
          </w:tcPr>
          <w:p w14:paraId="2ECADB12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21" w:type="dxa"/>
          </w:tcPr>
          <w:p w14:paraId="374311F0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Соли</w:t>
            </w:r>
          </w:p>
        </w:tc>
        <w:tc>
          <w:tcPr>
            <w:tcW w:w="851" w:type="dxa"/>
          </w:tcPr>
          <w:p w14:paraId="2313FA35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0728ACF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54412F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F97AF6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3812AC2F" w14:textId="77777777" w:rsidTr="004716BC">
        <w:tc>
          <w:tcPr>
            <w:tcW w:w="531" w:type="dxa"/>
          </w:tcPr>
          <w:p w14:paraId="08CDF143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21" w:type="dxa"/>
          </w:tcPr>
          <w:p w14:paraId="5FAD3F0D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Количество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851" w:type="dxa"/>
          </w:tcPr>
          <w:p w14:paraId="1458B9E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AE0A72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778C9D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FE4656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7BEB38F1" w14:textId="77777777" w:rsidTr="004716BC">
        <w:tc>
          <w:tcPr>
            <w:tcW w:w="531" w:type="dxa"/>
          </w:tcPr>
          <w:p w14:paraId="3F644E6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21" w:type="dxa"/>
          </w:tcPr>
          <w:p w14:paraId="0620C2A1" w14:textId="77777777"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Решение расчетных задач </w:t>
            </w:r>
          </w:p>
        </w:tc>
        <w:tc>
          <w:tcPr>
            <w:tcW w:w="851" w:type="dxa"/>
          </w:tcPr>
          <w:p w14:paraId="31D73B9C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9168E17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155C798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2D6F7BF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7922DA51" w14:textId="77777777" w:rsidTr="004716BC">
        <w:tc>
          <w:tcPr>
            <w:tcW w:w="531" w:type="dxa"/>
          </w:tcPr>
          <w:p w14:paraId="09F47E99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21" w:type="dxa"/>
          </w:tcPr>
          <w:p w14:paraId="03A96F9B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Молярный объем</w:t>
            </w:r>
          </w:p>
          <w:p w14:paraId="162B2D61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газообразных  веществ</w:t>
            </w:r>
          </w:p>
        </w:tc>
        <w:tc>
          <w:tcPr>
            <w:tcW w:w="851" w:type="dxa"/>
          </w:tcPr>
          <w:p w14:paraId="1178B231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E58AE0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B18630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19B2D3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48004C4C" w14:textId="77777777" w:rsidTr="004716BC">
        <w:tc>
          <w:tcPr>
            <w:tcW w:w="531" w:type="dxa"/>
          </w:tcPr>
          <w:p w14:paraId="491E43DF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21" w:type="dxa"/>
          </w:tcPr>
          <w:p w14:paraId="291E91F6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</w:p>
          <w:p w14:paraId="14D25CF1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</w:p>
        </w:tc>
        <w:tc>
          <w:tcPr>
            <w:tcW w:w="851" w:type="dxa"/>
          </w:tcPr>
          <w:p w14:paraId="6544437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6DD3C1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05734F7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C97D62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24FCF15" w14:textId="77777777" w:rsidTr="004716BC">
        <w:tc>
          <w:tcPr>
            <w:tcW w:w="531" w:type="dxa"/>
          </w:tcPr>
          <w:p w14:paraId="4E7BD22E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21" w:type="dxa"/>
          </w:tcPr>
          <w:p w14:paraId="7F3B0EFE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</w:p>
          <w:p w14:paraId="17BB0FC6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</w:p>
        </w:tc>
        <w:tc>
          <w:tcPr>
            <w:tcW w:w="851" w:type="dxa"/>
          </w:tcPr>
          <w:p w14:paraId="7E58EF2D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4DC7FC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A1F5EB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080A53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83EC752" w14:textId="77777777" w:rsidTr="004716BC">
        <w:tc>
          <w:tcPr>
            <w:tcW w:w="531" w:type="dxa"/>
          </w:tcPr>
          <w:p w14:paraId="1AC81BD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221" w:type="dxa"/>
          </w:tcPr>
          <w:p w14:paraId="09E0DE53" w14:textId="77777777" w:rsidR="00E76F49" w:rsidRPr="00BD130A" w:rsidRDefault="00E76F49" w:rsidP="002D683B">
            <w:pPr>
              <w:ind w:left="-108" w:right="-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Вода. Основания</w:t>
            </w:r>
          </w:p>
        </w:tc>
        <w:tc>
          <w:tcPr>
            <w:tcW w:w="851" w:type="dxa"/>
          </w:tcPr>
          <w:p w14:paraId="12BDDA1E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8655AB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355B93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AAFE05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75693B4C" w14:textId="77777777" w:rsidTr="004716BC">
        <w:tc>
          <w:tcPr>
            <w:tcW w:w="531" w:type="dxa"/>
          </w:tcPr>
          <w:p w14:paraId="3B715A79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221" w:type="dxa"/>
          </w:tcPr>
          <w:p w14:paraId="06A8AAF4" w14:textId="77777777" w:rsidR="00E76F49" w:rsidRPr="00BD130A" w:rsidRDefault="00E76F49" w:rsidP="005842D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both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Растворы. Массовая доля</w:t>
            </w:r>
          </w:p>
          <w:p w14:paraId="0FB301B3" w14:textId="77777777" w:rsidR="00E76F49" w:rsidRPr="00BD130A" w:rsidRDefault="00E76F49" w:rsidP="005842D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both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растворённого вещества</w:t>
            </w:r>
          </w:p>
        </w:tc>
        <w:tc>
          <w:tcPr>
            <w:tcW w:w="851" w:type="dxa"/>
          </w:tcPr>
          <w:p w14:paraId="6154E633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11018E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1974E3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4A0BC6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39F03787" w14:textId="77777777" w:rsidTr="004716BC">
        <w:tc>
          <w:tcPr>
            <w:tcW w:w="531" w:type="dxa"/>
          </w:tcPr>
          <w:p w14:paraId="6114B810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221" w:type="dxa"/>
          </w:tcPr>
          <w:p w14:paraId="72E6158D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5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Приготовление растворов солей с их заданной массовой долей»</w:t>
            </w:r>
          </w:p>
        </w:tc>
        <w:tc>
          <w:tcPr>
            <w:tcW w:w="851" w:type="dxa"/>
          </w:tcPr>
          <w:p w14:paraId="7FD5B6F5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4D8D53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D782400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509F45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0A47D90E" w14:textId="77777777" w:rsidTr="004716BC">
        <w:tc>
          <w:tcPr>
            <w:tcW w:w="531" w:type="dxa"/>
          </w:tcPr>
          <w:p w14:paraId="4F8F022B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221" w:type="dxa"/>
          </w:tcPr>
          <w:p w14:paraId="3C531A71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>: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«Важнейшие представители неорганических веществ. Количественные отношения в химии»</w:t>
            </w:r>
          </w:p>
        </w:tc>
        <w:tc>
          <w:tcPr>
            <w:tcW w:w="851" w:type="dxa"/>
          </w:tcPr>
          <w:p w14:paraId="5B2A2D54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C19C5E8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3CA3FAF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0F9CD5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6693CC3" w14:textId="77777777" w:rsidTr="004716BC">
        <w:tc>
          <w:tcPr>
            <w:tcW w:w="531" w:type="dxa"/>
          </w:tcPr>
          <w:p w14:paraId="015E9C06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221" w:type="dxa"/>
          </w:tcPr>
          <w:p w14:paraId="2594380F" w14:textId="77777777" w:rsidR="00E76F49" w:rsidRPr="005842D6" w:rsidRDefault="00E76F49" w:rsidP="005842D6">
            <w:pPr>
              <w:widowControl w:val="0"/>
              <w:ind w:left="-6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842D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К.р.№2 по теме: «Важнейшие представители неорганических веществ. Количественные отношения в химии»</w:t>
            </w:r>
          </w:p>
          <w:p w14:paraId="4237572D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0183E20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D14373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B97919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0B9792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418F7E5B" w14:textId="77777777" w:rsidTr="005D581F">
        <w:tc>
          <w:tcPr>
            <w:tcW w:w="10564" w:type="dxa"/>
            <w:gridSpan w:val="6"/>
          </w:tcPr>
          <w:p w14:paraId="5E4CC0D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4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Основные классы неорганических соединений (10 ч)</w:t>
            </w:r>
          </w:p>
        </w:tc>
      </w:tr>
      <w:tr w:rsidR="00E76F49" w:rsidRPr="004716BC" w14:paraId="34565C52" w14:textId="77777777" w:rsidTr="004716BC">
        <w:tc>
          <w:tcPr>
            <w:tcW w:w="531" w:type="dxa"/>
          </w:tcPr>
          <w:p w14:paraId="38EF3902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221" w:type="dxa"/>
          </w:tcPr>
          <w:p w14:paraId="4C6AD44C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c0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Оксиды: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классификация и свойства</w:t>
            </w:r>
          </w:p>
        </w:tc>
        <w:tc>
          <w:tcPr>
            <w:tcW w:w="851" w:type="dxa"/>
          </w:tcPr>
          <w:p w14:paraId="395F47E5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755DF5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46569C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1974C49" w14:textId="77777777"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 xml:space="preserve">Датчик рН </w:t>
            </w:r>
          </w:p>
        </w:tc>
      </w:tr>
      <w:tr w:rsidR="00E76F49" w:rsidRPr="004716BC" w14:paraId="75094A9F" w14:textId="77777777" w:rsidTr="004716BC">
        <w:tc>
          <w:tcPr>
            <w:tcW w:w="531" w:type="dxa"/>
          </w:tcPr>
          <w:p w14:paraId="70207A6C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21" w:type="dxa"/>
          </w:tcPr>
          <w:p w14:paraId="290569C3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Основания: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классификация и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свойства</w:t>
            </w:r>
          </w:p>
        </w:tc>
        <w:tc>
          <w:tcPr>
            <w:tcW w:w="851" w:type="dxa"/>
          </w:tcPr>
          <w:p w14:paraId="4FB7204D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F5F083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BCBAC9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FA982BD" w14:textId="77777777"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рН, доза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тор объёма жид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кости, </w:t>
            </w:r>
            <w:r w:rsidRPr="00E76F49">
              <w:rPr>
                <w:rFonts w:ascii="Times New Roman" w:hAnsi="Times New Roman" w:cs="Times New Roman"/>
                <w:color w:val="000000"/>
              </w:rPr>
              <w:lastRenderedPageBreak/>
              <w:t>бюретка, 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платино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вый, датчик дав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ления, магнит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ная мешалка </w:t>
            </w:r>
          </w:p>
        </w:tc>
      </w:tr>
      <w:tr w:rsidR="00E76F49" w:rsidRPr="004716BC" w14:paraId="10F8435A" w14:textId="77777777" w:rsidTr="004716BC">
        <w:tc>
          <w:tcPr>
            <w:tcW w:w="531" w:type="dxa"/>
          </w:tcPr>
          <w:p w14:paraId="0080BE49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221" w:type="dxa"/>
          </w:tcPr>
          <w:p w14:paraId="6610A832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Кислоты. Классификация кислот</w:t>
            </w:r>
          </w:p>
        </w:tc>
        <w:tc>
          <w:tcPr>
            <w:tcW w:w="851" w:type="dxa"/>
          </w:tcPr>
          <w:p w14:paraId="2811706A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012672D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D0D0CEE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8B5C94D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725482AD" w14:textId="77777777" w:rsidTr="004716BC">
        <w:tc>
          <w:tcPr>
            <w:tcW w:w="531" w:type="dxa"/>
          </w:tcPr>
          <w:p w14:paraId="1F3C85E6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21" w:type="dxa"/>
          </w:tcPr>
          <w:p w14:paraId="6FE996DA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кислот</w:t>
            </w:r>
          </w:p>
        </w:tc>
        <w:tc>
          <w:tcPr>
            <w:tcW w:w="851" w:type="dxa"/>
          </w:tcPr>
          <w:p w14:paraId="6F4D2247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D28EC0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5F3106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8C9D74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6E998970" w14:textId="77777777" w:rsidTr="004716BC">
        <w:tc>
          <w:tcPr>
            <w:tcW w:w="531" w:type="dxa"/>
          </w:tcPr>
          <w:p w14:paraId="2F261691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21" w:type="dxa"/>
          </w:tcPr>
          <w:p w14:paraId="633C8BEB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Классификация солей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4D0AF02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4D6A42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963A65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EF0FFFE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5B414780" w14:textId="77777777" w:rsidTr="004716BC">
        <w:tc>
          <w:tcPr>
            <w:tcW w:w="531" w:type="dxa"/>
          </w:tcPr>
          <w:p w14:paraId="133A898C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221" w:type="dxa"/>
          </w:tcPr>
          <w:p w14:paraId="47BB7D13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солей</w:t>
            </w:r>
          </w:p>
        </w:tc>
        <w:tc>
          <w:tcPr>
            <w:tcW w:w="851" w:type="dxa"/>
          </w:tcPr>
          <w:p w14:paraId="7EBA2B19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7145F2F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39466B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F354FC0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AD96B8B" w14:textId="77777777" w:rsidTr="004716BC">
        <w:tc>
          <w:tcPr>
            <w:tcW w:w="531" w:type="dxa"/>
          </w:tcPr>
          <w:p w14:paraId="7260CFAA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221" w:type="dxa"/>
          </w:tcPr>
          <w:p w14:paraId="070BA89E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Генетическая связь между классами неорганических веществ</w:t>
            </w:r>
          </w:p>
        </w:tc>
        <w:tc>
          <w:tcPr>
            <w:tcW w:w="851" w:type="dxa"/>
          </w:tcPr>
          <w:p w14:paraId="6550729D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A49DA3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E460A8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00F025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699866F8" w14:textId="77777777" w:rsidTr="004716BC">
        <w:tc>
          <w:tcPr>
            <w:tcW w:w="531" w:type="dxa"/>
          </w:tcPr>
          <w:p w14:paraId="21FF863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221" w:type="dxa"/>
          </w:tcPr>
          <w:p w14:paraId="62CCDA33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6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Решение экспериментальных задач»</w:t>
            </w:r>
          </w:p>
        </w:tc>
        <w:tc>
          <w:tcPr>
            <w:tcW w:w="851" w:type="dxa"/>
          </w:tcPr>
          <w:p w14:paraId="67DBB7C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3266B0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3E45FD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B3E218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05EA5798" w14:textId="77777777" w:rsidTr="004716BC">
        <w:tc>
          <w:tcPr>
            <w:tcW w:w="531" w:type="dxa"/>
          </w:tcPr>
          <w:p w14:paraId="16B323C5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221" w:type="dxa"/>
          </w:tcPr>
          <w:p w14:paraId="716FF0B7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</w:p>
        </w:tc>
        <w:tc>
          <w:tcPr>
            <w:tcW w:w="851" w:type="dxa"/>
          </w:tcPr>
          <w:p w14:paraId="6E728680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A9EDD9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BA8359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F1C90C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75A59F15" w14:textId="77777777" w:rsidTr="004716BC">
        <w:tc>
          <w:tcPr>
            <w:tcW w:w="531" w:type="dxa"/>
          </w:tcPr>
          <w:p w14:paraId="0A2F121A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221" w:type="dxa"/>
          </w:tcPr>
          <w:p w14:paraId="4AD6258B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К.р. №3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</w:p>
        </w:tc>
        <w:tc>
          <w:tcPr>
            <w:tcW w:w="851" w:type="dxa"/>
          </w:tcPr>
          <w:p w14:paraId="146B24E2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D72AE57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397414E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CB1375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AB8D35B" w14:textId="77777777" w:rsidTr="00741A20">
        <w:tc>
          <w:tcPr>
            <w:tcW w:w="10564" w:type="dxa"/>
            <w:gridSpan w:val="6"/>
          </w:tcPr>
          <w:p w14:paraId="6DD4E09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>. И. Менделеева и строение атома (8 ч)</w:t>
            </w:r>
          </w:p>
        </w:tc>
      </w:tr>
      <w:tr w:rsidR="00E76F49" w:rsidRPr="004716BC" w14:paraId="42343E9B" w14:textId="77777777" w:rsidTr="004716BC">
        <w:tc>
          <w:tcPr>
            <w:tcW w:w="531" w:type="dxa"/>
          </w:tcPr>
          <w:p w14:paraId="3F90FD16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221" w:type="dxa"/>
          </w:tcPr>
          <w:p w14:paraId="384A0338" w14:textId="77777777" w:rsidR="00E76F49" w:rsidRPr="005842D6" w:rsidRDefault="00E76F49" w:rsidP="005842D6">
            <w:pPr>
              <w:widowControl w:val="0"/>
              <w:ind w:left="1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42D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Естественные семейства</w:t>
            </w:r>
          </w:p>
          <w:p w14:paraId="0A6A471A" w14:textId="77777777" w:rsidR="00E76F49" w:rsidRPr="004716BC" w:rsidRDefault="00E76F49" w:rsidP="005842D6">
            <w:pPr>
              <w:widowControl w:val="0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42D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химических элементов.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5842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Амфотерность</w:t>
            </w:r>
          </w:p>
        </w:tc>
        <w:tc>
          <w:tcPr>
            <w:tcW w:w="851" w:type="dxa"/>
          </w:tcPr>
          <w:p w14:paraId="2A365610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1905E5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A7FB767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0AB99B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0A6AD4EB" w14:textId="77777777" w:rsidTr="004716BC">
        <w:tc>
          <w:tcPr>
            <w:tcW w:w="531" w:type="dxa"/>
          </w:tcPr>
          <w:p w14:paraId="6952A8F2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221" w:type="dxa"/>
          </w:tcPr>
          <w:p w14:paraId="23282BF9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Открытие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Д. И. Менделеевым</w:t>
            </w:r>
          </w:p>
          <w:p w14:paraId="572BC40D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Периодического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закона</w:t>
            </w:r>
          </w:p>
        </w:tc>
        <w:tc>
          <w:tcPr>
            <w:tcW w:w="851" w:type="dxa"/>
          </w:tcPr>
          <w:p w14:paraId="450D0356" w14:textId="77777777"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14:paraId="1F45C13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2119BE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89655E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518678C6" w14:textId="77777777" w:rsidTr="004716BC">
        <w:tc>
          <w:tcPr>
            <w:tcW w:w="531" w:type="dxa"/>
          </w:tcPr>
          <w:p w14:paraId="3F76E5DB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221" w:type="dxa"/>
          </w:tcPr>
          <w:p w14:paraId="4F5CDC06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Основные сведения о строении атомов.</w:t>
            </w:r>
          </w:p>
        </w:tc>
        <w:tc>
          <w:tcPr>
            <w:tcW w:w="851" w:type="dxa"/>
          </w:tcPr>
          <w:p w14:paraId="3871A760" w14:textId="77777777"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14:paraId="7B2ED58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EC1A89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66D133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2743F383" w14:textId="77777777" w:rsidTr="004716BC">
        <w:tc>
          <w:tcPr>
            <w:tcW w:w="531" w:type="dxa"/>
          </w:tcPr>
          <w:p w14:paraId="2ED4177A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221" w:type="dxa"/>
          </w:tcPr>
          <w:p w14:paraId="19956B1B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Строение электронных уровней атомов химических элементов №«№1-20 в таблице Д. И. Менделеева.</w:t>
            </w:r>
          </w:p>
        </w:tc>
        <w:tc>
          <w:tcPr>
            <w:tcW w:w="851" w:type="dxa"/>
          </w:tcPr>
          <w:p w14:paraId="143A9EBD" w14:textId="77777777"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14:paraId="27E8676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9D4348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CF03C3D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035C759" w14:textId="77777777" w:rsidTr="004716BC">
        <w:tc>
          <w:tcPr>
            <w:tcW w:w="531" w:type="dxa"/>
          </w:tcPr>
          <w:p w14:paraId="74E1AC19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221" w:type="dxa"/>
          </w:tcPr>
          <w:p w14:paraId="10942E2D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Периодический закон</w:t>
            </w:r>
          </w:p>
          <w:p w14:paraId="1FBC27D3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Д. И. Менделеева и строение атома</w:t>
            </w:r>
          </w:p>
        </w:tc>
        <w:tc>
          <w:tcPr>
            <w:tcW w:w="851" w:type="dxa"/>
          </w:tcPr>
          <w:p w14:paraId="10509B54" w14:textId="77777777"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14:paraId="7F63988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ADFDAB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8D6B6F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2454EEED" w14:textId="77777777" w:rsidTr="004716BC">
        <w:tc>
          <w:tcPr>
            <w:tcW w:w="531" w:type="dxa"/>
          </w:tcPr>
          <w:p w14:paraId="7A2D5BD9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221" w:type="dxa"/>
          </w:tcPr>
          <w:p w14:paraId="39298EB7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65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851" w:type="dxa"/>
          </w:tcPr>
          <w:p w14:paraId="0A54D821" w14:textId="77777777"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14:paraId="73F40EB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4E4E960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CDA0DED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72E50AA2" w14:textId="77777777" w:rsidTr="004716BC">
        <w:tc>
          <w:tcPr>
            <w:tcW w:w="531" w:type="dxa"/>
          </w:tcPr>
          <w:p w14:paraId="695ECBEB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221" w:type="dxa"/>
          </w:tcPr>
          <w:p w14:paraId="74C1DDB2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851" w:type="dxa"/>
          </w:tcPr>
          <w:p w14:paraId="4C62E203" w14:textId="77777777"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14:paraId="088559BF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ED0A0E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4B946F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01675231" w14:textId="77777777" w:rsidTr="004716BC">
        <w:tc>
          <w:tcPr>
            <w:tcW w:w="531" w:type="dxa"/>
          </w:tcPr>
          <w:p w14:paraId="57D5E7EE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221" w:type="dxa"/>
          </w:tcPr>
          <w:p w14:paraId="442F71B3" w14:textId="77777777" w:rsidR="00E76F49" w:rsidRPr="00BD130A" w:rsidRDefault="00E76F49" w:rsidP="002D683B">
            <w:pPr>
              <w:ind w:left="-65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Значение Периодического закона и Периодической системы химических элементов </w:t>
            </w:r>
            <w:r w:rsidRPr="00BD130A">
              <w:rPr>
                <w:rStyle w:val="114"/>
                <w:b w:val="0"/>
                <w:color w:val="000000"/>
                <w:sz w:val="24"/>
                <w:szCs w:val="24"/>
              </w:rPr>
              <w:t>Д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. И. Менделеева</w:t>
            </w:r>
          </w:p>
        </w:tc>
        <w:tc>
          <w:tcPr>
            <w:tcW w:w="851" w:type="dxa"/>
          </w:tcPr>
          <w:p w14:paraId="6B29AA81" w14:textId="77777777"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14:paraId="387F05D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C0F96A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D13F33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79466680" w14:textId="77777777" w:rsidTr="007664B6">
        <w:tc>
          <w:tcPr>
            <w:tcW w:w="10564" w:type="dxa"/>
            <w:gridSpan w:val="6"/>
          </w:tcPr>
          <w:p w14:paraId="73C8CBF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130A">
              <w:rPr>
                <w:rStyle w:val="115"/>
                <w:b/>
                <w:color w:val="000000"/>
                <w:sz w:val="24"/>
                <w:szCs w:val="24"/>
              </w:rPr>
              <w:t>Х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имическая связь. Окислительно-восстановительные реакции </w:t>
            </w:r>
            <w:r w:rsidRPr="00CC15CF">
              <w:rPr>
                <w:rStyle w:val="115"/>
                <w:b/>
                <w:color w:val="000000"/>
                <w:sz w:val="24"/>
                <w:szCs w:val="24"/>
              </w:rPr>
              <w:t xml:space="preserve">(11 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>ч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)</w:t>
            </w:r>
          </w:p>
        </w:tc>
      </w:tr>
      <w:tr w:rsidR="00E76F49" w:rsidRPr="004716BC" w14:paraId="77DE59E9" w14:textId="77777777" w:rsidTr="004716BC">
        <w:tc>
          <w:tcPr>
            <w:tcW w:w="531" w:type="dxa"/>
          </w:tcPr>
          <w:p w14:paraId="1CD72DB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221" w:type="dxa"/>
          </w:tcPr>
          <w:p w14:paraId="0601B102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rStyle w:val="c0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Ионная химическая связь</w:t>
            </w:r>
          </w:p>
        </w:tc>
        <w:tc>
          <w:tcPr>
            <w:tcW w:w="851" w:type="dxa"/>
          </w:tcPr>
          <w:p w14:paraId="09F03FF2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0D1CC7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B9D580D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E47E9BB" w14:textId="77777777"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платино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вый, датчик тем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пературы </w:t>
            </w:r>
            <w:proofErr w:type="spellStart"/>
            <w:r w:rsidRPr="00E76F49">
              <w:rPr>
                <w:rFonts w:ascii="Times New Roman" w:hAnsi="Times New Roman" w:cs="Times New Roman"/>
                <w:color w:val="000000"/>
              </w:rPr>
              <w:t>термо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парный</w:t>
            </w:r>
            <w:proofErr w:type="spellEnd"/>
            <w:r w:rsidRPr="00E76F4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76F49" w:rsidRPr="004716BC" w14:paraId="4CF05172" w14:textId="77777777" w:rsidTr="004716BC">
        <w:tc>
          <w:tcPr>
            <w:tcW w:w="531" w:type="dxa"/>
          </w:tcPr>
          <w:p w14:paraId="282C3B94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221" w:type="dxa"/>
          </w:tcPr>
          <w:p w14:paraId="43F66106" w14:textId="77777777" w:rsidR="00E76F49" w:rsidRPr="004716BC" w:rsidRDefault="00E76F49" w:rsidP="007D2167">
            <w:pPr>
              <w:tabs>
                <w:tab w:val="left" w:pos="4678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Ковалентная химическая связь</w:t>
            </w:r>
            <w:r w:rsidRPr="007D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1" w:type="dxa"/>
          </w:tcPr>
          <w:p w14:paraId="5DF50F3A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D55FB1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68D6A3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A3135F8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7AD1C459" w14:textId="77777777" w:rsidTr="004716BC">
        <w:tc>
          <w:tcPr>
            <w:tcW w:w="531" w:type="dxa"/>
          </w:tcPr>
          <w:p w14:paraId="3A71610D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221" w:type="dxa"/>
          </w:tcPr>
          <w:p w14:paraId="2AA4F303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Ковалентная полярная химическая связь</w:t>
            </w:r>
          </w:p>
        </w:tc>
        <w:tc>
          <w:tcPr>
            <w:tcW w:w="851" w:type="dxa"/>
          </w:tcPr>
          <w:p w14:paraId="150B71EA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31DDDD8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BD49E6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6CCD34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0C32716B" w14:textId="77777777" w:rsidTr="004716BC">
        <w:tc>
          <w:tcPr>
            <w:tcW w:w="531" w:type="dxa"/>
          </w:tcPr>
          <w:p w14:paraId="5C6672B5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221" w:type="dxa"/>
          </w:tcPr>
          <w:p w14:paraId="614B64A4" w14:textId="77777777" w:rsidR="00E76F49" w:rsidRPr="00BD130A" w:rsidRDefault="00E76F49" w:rsidP="002D683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Металлическая химическая связь</w:t>
            </w:r>
          </w:p>
        </w:tc>
        <w:tc>
          <w:tcPr>
            <w:tcW w:w="851" w:type="dxa"/>
          </w:tcPr>
          <w:p w14:paraId="2460CE15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0CEC1B0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6E9506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FBE8CF5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5065F76F" w14:textId="77777777" w:rsidTr="004716BC">
        <w:tc>
          <w:tcPr>
            <w:tcW w:w="531" w:type="dxa"/>
          </w:tcPr>
          <w:p w14:paraId="0635C441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221" w:type="dxa"/>
          </w:tcPr>
          <w:p w14:paraId="57B6B5CC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Степень окисления</w:t>
            </w:r>
          </w:p>
        </w:tc>
        <w:tc>
          <w:tcPr>
            <w:tcW w:w="851" w:type="dxa"/>
          </w:tcPr>
          <w:p w14:paraId="17693831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A9D648D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3274A4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558F2C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14DEEAEA" w14:textId="77777777" w:rsidTr="004716BC">
        <w:tc>
          <w:tcPr>
            <w:tcW w:w="531" w:type="dxa"/>
          </w:tcPr>
          <w:p w14:paraId="72D239EF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221" w:type="dxa"/>
          </w:tcPr>
          <w:p w14:paraId="06057326" w14:textId="77777777" w:rsidR="00E76F49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>- восстановительные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реакции</w:t>
            </w:r>
          </w:p>
          <w:p w14:paraId="1A1F2CE2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90996CB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FEAC888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D1BDAA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09F286F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61E1D7C3" w14:textId="77777777" w:rsidTr="004716BC">
        <w:tc>
          <w:tcPr>
            <w:tcW w:w="531" w:type="dxa"/>
          </w:tcPr>
          <w:p w14:paraId="46E6DC83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221" w:type="dxa"/>
          </w:tcPr>
          <w:p w14:paraId="21A66EB3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>-восстановительные реакции</w:t>
            </w:r>
          </w:p>
        </w:tc>
        <w:tc>
          <w:tcPr>
            <w:tcW w:w="851" w:type="dxa"/>
          </w:tcPr>
          <w:p w14:paraId="08F18C18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59817A3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6CF946B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47D9C4D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0C488C25" w14:textId="77777777" w:rsidTr="004716BC">
        <w:tc>
          <w:tcPr>
            <w:tcW w:w="531" w:type="dxa"/>
          </w:tcPr>
          <w:p w14:paraId="301F50F9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221" w:type="dxa"/>
          </w:tcPr>
          <w:p w14:paraId="3C7220F9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по темам: «ПЗ и 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ПСХЭ» и «Строение вещества. ОВР»</w:t>
            </w:r>
          </w:p>
        </w:tc>
        <w:tc>
          <w:tcPr>
            <w:tcW w:w="851" w:type="dxa"/>
          </w:tcPr>
          <w:p w14:paraId="0167B2FF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24A9F81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3D5DA8E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E2E2B86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4C6D32D6" w14:textId="77777777" w:rsidTr="004716BC">
        <w:tc>
          <w:tcPr>
            <w:tcW w:w="531" w:type="dxa"/>
          </w:tcPr>
          <w:p w14:paraId="5635275B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221" w:type="dxa"/>
          </w:tcPr>
          <w:p w14:paraId="5033A593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Контрольная работа по темам: «ПЗ и ПСХЭ» и «Строение вещества. ОВР»</w:t>
            </w:r>
          </w:p>
        </w:tc>
        <w:tc>
          <w:tcPr>
            <w:tcW w:w="851" w:type="dxa"/>
          </w:tcPr>
          <w:p w14:paraId="6863D83C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96B5BD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6AF7CCF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553D709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29B859B2" w14:textId="77777777" w:rsidTr="004716BC">
        <w:tc>
          <w:tcPr>
            <w:tcW w:w="531" w:type="dxa"/>
          </w:tcPr>
          <w:p w14:paraId="144408EC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4221" w:type="dxa"/>
          </w:tcPr>
          <w:p w14:paraId="1116FCA9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Решение расчетных задач</w:t>
            </w:r>
          </w:p>
        </w:tc>
        <w:tc>
          <w:tcPr>
            <w:tcW w:w="851" w:type="dxa"/>
          </w:tcPr>
          <w:p w14:paraId="39E79857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4CC1D3F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58AB2FC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50130C2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08E81ABF" w14:textId="77777777" w:rsidTr="004716BC">
        <w:tc>
          <w:tcPr>
            <w:tcW w:w="531" w:type="dxa"/>
          </w:tcPr>
          <w:p w14:paraId="2055C5A0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4221" w:type="dxa"/>
          </w:tcPr>
          <w:p w14:paraId="158B5B4D" w14:textId="77777777"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1" w:type="dxa"/>
          </w:tcPr>
          <w:p w14:paraId="1E3A5A16" w14:textId="77777777"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F9ED1EA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AE7C244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81496C0" w14:textId="77777777"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14:paraId="5A218B96" w14:textId="77777777" w:rsidTr="0059361A">
        <w:tc>
          <w:tcPr>
            <w:tcW w:w="10564" w:type="dxa"/>
            <w:gridSpan w:val="6"/>
          </w:tcPr>
          <w:p w14:paraId="4B56C071" w14:textId="77777777" w:rsidR="00E76F49" w:rsidRPr="007D2167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2167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Резерв – 2 часа -  «Решение расчетных задач»</w:t>
            </w:r>
          </w:p>
        </w:tc>
      </w:tr>
    </w:tbl>
    <w:p w14:paraId="53F4DFD8" w14:textId="77777777" w:rsidR="00EF75AD" w:rsidRPr="004716BC" w:rsidRDefault="00EF75AD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left="242"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>Химия  9</w:t>
      </w:r>
      <w:r w:rsidRPr="004716BC"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 xml:space="preserve"> класс</w:t>
      </w:r>
    </w:p>
    <w:p w14:paraId="743C3FF3" w14:textId="77777777" w:rsidR="00EF75AD" w:rsidRPr="004716BC" w:rsidRDefault="00EF75AD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4"/>
          <w:szCs w:val="24"/>
          <w:lang w:eastAsia="ar-SA"/>
        </w:rPr>
      </w:pPr>
    </w:p>
    <w:tbl>
      <w:tblPr>
        <w:tblStyle w:val="16"/>
        <w:tblW w:w="1056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2835"/>
      </w:tblGrid>
      <w:tr w:rsidR="00066327" w:rsidRPr="004716BC" w14:paraId="757A4D1E" w14:textId="77777777" w:rsidTr="002D683B">
        <w:tc>
          <w:tcPr>
            <w:tcW w:w="531" w:type="dxa"/>
          </w:tcPr>
          <w:p w14:paraId="466E4F5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221" w:type="dxa"/>
          </w:tcPr>
          <w:p w14:paraId="10E7162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851" w:type="dxa"/>
          </w:tcPr>
          <w:p w14:paraId="0C4888B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992" w:type="dxa"/>
          </w:tcPr>
          <w:p w14:paraId="55B1AC12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134" w:type="dxa"/>
          </w:tcPr>
          <w:p w14:paraId="1C23155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2835" w:type="dxa"/>
          </w:tcPr>
          <w:p w14:paraId="08F68C8A" w14:textId="77777777" w:rsidR="00066327" w:rsidRPr="00066327" w:rsidRDefault="00066327">
            <w:pPr>
              <w:pStyle w:val="Pa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6327">
              <w:rPr>
                <w:rFonts w:ascii="Times New Roman" w:hAnsi="Times New Roman" w:cs="Times New Roman"/>
                <w:b/>
                <w:bCs/>
                <w:color w:val="000000"/>
              </w:rPr>
              <w:t>Использование оборудования центра «Точка роста»</w:t>
            </w:r>
          </w:p>
        </w:tc>
      </w:tr>
      <w:tr w:rsidR="00066327" w:rsidRPr="004716BC" w14:paraId="68C395D4" w14:textId="77777777" w:rsidTr="002D683B">
        <w:tc>
          <w:tcPr>
            <w:tcW w:w="531" w:type="dxa"/>
          </w:tcPr>
          <w:p w14:paraId="6FED6092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14:paraId="009EB7C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</w:tcPr>
          <w:p w14:paraId="63FE099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23C1CE3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5D106D9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35" w:type="dxa"/>
          </w:tcPr>
          <w:p w14:paraId="5A4A203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D5DD2FD" w14:textId="77777777" w:rsidTr="002D683B">
        <w:tc>
          <w:tcPr>
            <w:tcW w:w="531" w:type="dxa"/>
          </w:tcPr>
          <w:p w14:paraId="3257E5C5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14:paraId="711684CA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Классификация неорганических веществ и их номенклатура</w:t>
            </w:r>
          </w:p>
        </w:tc>
        <w:tc>
          <w:tcPr>
            <w:tcW w:w="851" w:type="dxa"/>
          </w:tcPr>
          <w:p w14:paraId="07F12B81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A1E998D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2F59E1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3BE0F4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490F3821" w14:textId="77777777" w:rsidTr="002D683B">
        <w:tc>
          <w:tcPr>
            <w:tcW w:w="531" w:type="dxa"/>
          </w:tcPr>
          <w:p w14:paraId="737421D4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21" w:type="dxa"/>
          </w:tcPr>
          <w:p w14:paraId="4942ADC3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Классификация химических реакций по различным основаниям</w:t>
            </w:r>
          </w:p>
        </w:tc>
        <w:tc>
          <w:tcPr>
            <w:tcW w:w="851" w:type="dxa"/>
          </w:tcPr>
          <w:p w14:paraId="1E10F379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B59367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88A131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40C5B1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77AEF67E" w14:textId="77777777" w:rsidTr="002D683B">
        <w:tc>
          <w:tcPr>
            <w:tcW w:w="531" w:type="dxa"/>
          </w:tcPr>
          <w:p w14:paraId="67E91B5C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21" w:type="dxa"/>
          </w:tcPr>
          <w:p w14:paraId="74CB7C4C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851" w:type="dxa"/>
          </w:tcPr>
          <w:p w14:paraId="3D6C74AF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4C527D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A95CA1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F7647D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20BE94F2" w14:textId="77777777" w:rsidTr="002D683B">
        <w:tc>
          <w:tcPr>
            <w:tcW w:w="531" w:type="dxa"/>
          </w:tcPr>
          <w:p w14:paraId="0E33357D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21" w:type="dxa"/>
          </w:tcPr>
          <w:p w14:paraId="5D97BDAC" w14:textId="77777777" w:rsidR="00066327" w:rsidRPr="003A46CB" w:rsidRDefault="00066327" w:rsidP="002D6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Понятие о скорости химической реакции. </w:t>
            </w:r>
          </w:p>
        </w:tc>
        <w:tc>
          <w:tcPr>
            <w:tcW w:w="851" w:type="dxa"/>
          </w:tcPr>
          <w:p w14:paraId="21545158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AC158FD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67FA85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A6A07EC" w14:textId="77777777"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Прибор для ил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люстрации зави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симости скоро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сти химической реакции от усло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вий </w:t>
            </w:r>
          </w:p>
        </w:tc>
      </w:tr>
      <w:tr w:rsidR="00066327" w:rsidRPr="004716BC" w14:paraId="0863F614" w14:textId="77777777" w:rsidTr="002D683B">
        <w:tc>
          <w:tcPr>
            <w:tcW w:w="531" w:type="dxa"/>
          </w:tcPr>
          <w:p w14:paraId="4A64C1D5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21" w:type="dxa"/>
          </w:tcPr>
          <w:p w14:paraId="166CF1E1" w14:textId="77777777" w:rsidR="00066327" w:rsidRPr="003A46CB" w:rsidRDefault="00066327" w:rsidP="002D683B">
            <w:pPr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Катализ</w:t>
            </w:r>
          </w:p>
        </w:tc>
        <w:tc>
          <w:tcPr>
            <w:tcW w:w="851" w:type="dxa"/>
          </w:tcPr>
          <w:p w14:paraId="6C8814FC" w14:textId="77777777"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B99F5F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C7EE13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A931A4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3BBDFAB" w14:textId="77777777" w:rsidTr="00984ECA">
        <w:tc>
          <w:tcPr>
            <w:tcW w:w="10564" w:type="dxa"/>
            <w:gridSpan w:val="6"/>
          </w:tcPr>
          <w:p w14:paraId="7DE4206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Химические реакции в растворах (10 ч)</w:t>
            </w:r>
          </w:p>
        </w:tc>
      </w:tr>
      <w:tr w:rsidR="00066327" w:rsidRPr="004716BC" w14:paraId="3696EDCF" w14:textId="77777777" w:rsidTr="002D683B">
        <w:tc>
          <w:tcPr>
            <w:tcW w:w="531" w:type="dxa"/>
          </w:tcPr>
          <w:p w14:paraId="49806B4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21" w:type="dxa"/>
          </w:tcPr>
          <w:p w14:paraId="5EA0598F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Электролитическая</w:t>
            </w:r>
          </w:p>
          <w:p w14:paraId="4898A9D3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диссоциация</w:t>
            </w:r>
          </w:p>
        </w:tc>
        <w:tc>
          <w:tcPr>
            <w:tcW w:w="851" w:type="dxa"/>
          </w:tcPr>
          <w:p w14:paraId="23B7EC8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1FAC27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C029ED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B93F7D1" w14:textId="77777777" w:rsidR="00066327" w:rsidRPr="00E76F49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туры платиновый </w:t>
            </w:r>
          </w:p>
        </w:tc>
      </w:tr>
      <w:tr w:rsidR="00066327" w:rsidRPr="004716BC" w14:paraId="3B491655" w14:textId="77777777" w:rsidTr="002D683B">
        <w:tc>
          <w:tcPr>
            <w:tcW w:w="531" w:type="dxa"/>
          </w:tcPr>
          <w:p w14:paraId="572DF2B8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21" w:type="dxa"/>
          </w:tcPr>
          <w:p w14:paraId="18C5527D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Основные положения теории электролитической диссоциации (ТЭД)</w:t>
            </w:r>
          </w:p>
        </w:tc>
        <w:tc>
          <w:tcPr>
            <w:tcW w:w="851" w:type="dxa"/>
          </w:tcPr>
          <w:p w14:paraId="64FA507D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1EEA56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B4C19A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1815FE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1C780865" w14:textId="77777777" w:rsidTr="002D683B">
        <w:tc>
          <w:tcPr>
            <w:tcW w:w="531" w:type="dxa"/>
          </w:tcPr>
          <w:p w14:paraId="7DEA868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21" w:type="dxa"/>
          </w:tcPr>
          <w:p w14:paraId="2938E0F6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кислот в свете ТЭД</w:t>
            </w:r>
          </w:p>
        </w:tc>
        <w:tc>
          <w:tcPr>
            <w:tcW w:w="851" w:type="dxa"/>
          </w:tcPr>
          <w:p w14:paraId="061AFC16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4458CB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B352A12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19BAE3D" w14:textId="77777777"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Датчик электро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проводности, дозатор объёма жидкости, бю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ретка </w:t>
            </w:r>
          </w:p>
        </w:tc>
      </w:tr>
      <w:tr w:rsidR="00066327" w:rsidRPr="004716BC" w14:paraId="22355029" w14:textId="77777777" w:rsidTr="002D683B">
        <w:tc>
          <w:tcPr>
            <w:tcW w:w="531" w:type="dxa"/>
          </w:tcPr>
          <w:p w14:paraId="43E6C0F1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21" w:type="dxa"/>
          </w:tcPr>
          <w:p w14:paraId="0684A483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кислот в свете ТЭД</w:t>
            </w:r>
          </w:p>
        </w:tc>
        <w:tc>
          <w:tcPr>
            <w:tcW w:w="851" w:type="dxa"/>
          </w:tcPr>
          <w:p w14:paraId="29A7E99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9B921F2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E57FD7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0A3425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A5BAF07" w14:textId="77777777" w:rsidTr="002D683B">
        <w:tc>
          <w:tcPr>
            <w:tcW w:w="531" w:type="dxa"/>
          </w:tcPr>
          <w:p w14:paraId="72510A16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21" w:type="dxa"/>
          </w:tcPr>
          <w:p w14:paraId="29FCDBFD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оснований в свете теории электролитической диссоциации</w:t>
            </w:r>
          </w:p>
        </w:tc>
        <w:tc>
          <w:tcPr>
            <w:tcW w:w="851" w:type="dxa"/>
          </w:tcPr>
          <w:p w14:paraId="64904543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DBDF8B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BFAD14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03C74D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72199C25" w14:textId="77777777" w:rsidTr="002D683B">
        <w:tc>
          <w:tcPr>
            <w:tcW w:w="531" w:type="dxa"/>
          </w:tcPr>
          <w:p w14:paraId="0A5685AD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21" w:type="dxa"/>
          </w:tcPr>
          <w:p w14:paraId="3452E111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солей в свете теории электролитической диссоциации</w:t>
            </w:r>
          </w:p>
        </w:tc>
        <w:tc>
          <w:tcPr>
            <w:tcW w:w="851" w:type="dxa"/>
          </w:tcPr>
          <w:p w14:paraId="6A910AE3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95B8BC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80DCE3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4AD296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BF526D8" w14:textId="77777777" w:rsidTr="002D683B">
        <w:tc>
          <w:tcPr>
            <w:tcW w:w="531" w:type="dxa"/>
          </w:tcPr>
          <w:p w14:paraId="5B8827D5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21" w:type="dxa"/>
          </w:tcPr>
          <w:p w14:paraId="116D01E7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851" w:type="dxa"/>
          </w:tcPr>
          <w:p w14:paraId="1DEEC77F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C681F0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17B9C8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E317F8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70400D3B" w14:textId="77777777" w:rsidTr="002D683B">
        <w:tc>
          <w:tcPr>
            <w:tcW w:w="531" w:type="dxa"/>
          </w:tcPr>
          <w:p w14:paraId="46E00209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21" w:type="dxa"/>
          </w:tcPr>
          <w:p w14:paraId="1ABAFDBF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1. Решение экспериментальных задач по теме «Электролитическая диссоциация»</w:t>
            </w:r>
          </w:p>
        </w:tc>
        <w:tc>
          <w:tcPr>
            <w:tcW w:w="851" w:type="dxa"/>
          </w:tcPr>
          <w:p w14:paraId="12A54023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89A379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F534A2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950EA7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5658331" w14:textId="77777777" w:rsidTr="002D683B">
        <w:tc>
          <w:tcPr>
            <w:tcW w:w="531" w:type="dxa"/>
          </w:tcPr>
          <w:p w14:paraId="64487223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21" w:type="dxa"/>
          </w:tcPr>
          <w:p w14:paraId="4A4FA386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Обобщение и систематизация знаний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по теме «Химические реакции в растворах электролитов»</w:t>
            </w:r>
          </w:p>
        </w:tc>
        <w:tc>
          <w:tcPr>
            <w:tcW w:w="851" w:type="dxa"/>
          </w:tcPr>
          <w:p w14:paraId="6C411A5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992" w:type="dxa"/>
          </w:tcPr>
          <w:p w14:paraId="189CE44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5ED91A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5FA10D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01FF508B" w14:textId="77777777" w:rsidTr="002D683B">
        <w:tc>
          <w:tcPr>
            <w:tcW w:w="531" w:type="dxa"/>
          </w:tcPr>
          <w:p w14:paraId="1266BC48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21" w:type="dxa"/>
          </w:tcPr>
          <w:p w14:paraId="0A51C298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К.р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>.№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1 по теме «Химические реакции в растворах электролитов»</w:t>
            </w:r>
          </w:p>
        </w:tc>
        <w:tc>
          <w:tcPr>
            <w:tcW w:w="851" w:type="dxa"/>
          </w:tcPr>
          <w:p w14:paraId="7DA2E9AD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DEB955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1CD48C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B6DE53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07CD6CC" w14:textId="77777777" w:rsidTr="005C16C9">
        <w:tc>
          <w:tcPr>
            <w:tcW w:w="10564" w:type="dxa"/>
            <w:gridSpan w:val="6"/>
          </w:tcPr>
          <w:p w14:paraId="3AC19BA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Неметаллы и их соединения (25 ч)</w:t>
            </w:r>
          </w:p>
        </w:tc>
      </w:tr>
      <w:tr w:rsidR="00066327" w:rsidRPr="004716BC" w14:paraId="2532E406" w14:textId="77777777" w:rsidTr="002D683B">
        <w:tc>
          <w:tcPr>
            <w:tcW w:w="531" w:type="dxa"/>
          </w:tcPr>
          <w:p w14:paraId="40491006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21" w:type="dxa"/>
          </w:tcPr>
          <w:p w14:paraId="4DF88DB2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 характеристика</w:t>
            </w:r>
          </w:p>
          <w:p w14:paraId="5360C57F" w14:textId="77777777" w:rsidR="00066327" w:rsidRPr="003A46CB" w:rsidRDefault="00066327" w:rsidP="002D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неметаллов</w:t>
            </w:r>
          </w:p>
        </w:tc>
        <w:tc>
          <w:tcPr>
            <w:tcW w:w="851" w:type="dxa"/>
          </w:tcPr>
          <w:p w14:paraId="42857F30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66D3D6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7D9D15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A40DB8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266C956C" w14:textId="77777777" w:rsidTr="002D683B">
        <w:tc>
          <w:tcPr>
            <w:tcW w:w="531" w:type="dxa"/>
          </w:tcPr>
          <w:p w14:paraId="2C627826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21" w:type="dxa"/>
          </w:tcPr>
          <w:p w14:paraId="58A80599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14:paraId="40EB9679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характеристика элементов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VIIA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группы — галогенов</w:t>
            </w:r>
          </w:p>
        </w:tc>
        <w:tc>
          <w:tcPr>
            <w:tcW w:w="851" w:type="dxa"/>
          </w:tcPr>
          <w:p w14:paraId="28F87C45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FC4348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51F7071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2295347" w14:textId="77777777"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Аппарат для проведения хи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мических про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цессов (АПХР) </w:t>
            </w:r>
          </w:p>
        </w:tc>
      </w:tr>
      <w:tr w:rsidR="00066327" w:rsidRPr="004716BC" w14:paraId="45398D4E" w14:textId="77777777" w:rsidTr="002D683B">
        <w:tc>
          <w:tcPr>
            <w:tcW w:w="531" w:type="dxa"/>
          </w:tcPr>
          <w:p w14:paraId="2EAD26C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21" w:type="dxa"/>
          </w:tcPr>
          <w:p w14:paraId="43B57244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Соединения галогенов</w:t>
            </w:r>
          </w:p>
        </w:tc>
        <w:tc>
          <w:tcPr>
            <w:tcW w:w="851" w:type="dxa"/>
          </w:tcPr>
          <w:p w14:paraId="22ED699B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8F91D0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7DC48F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8E85CB6" w14:textId="77777777"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 xml:space="preserve">Датчик хлорид- ионов </w:t>
            </w:r>
          </w:p>
        </w:tc>
      </w:tr>
      <w:tr w:rsidR="00066327" w:rsidRPr="004716BC" w14:paraId="48736C1F" w14:textId="77777777" w:rsidTr="002D683B">
        <w:tc>
          <w:tcPr>
            <w:tcW w:w="531" w:type="dxa"/>
          </w:tcPr>
          <w:p w14:paraId="4BEEC559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21" w:type="dxa"/>
          </w:tcPr>
          <w:p w14:paraId="2215C345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 xml:space="preserve">.№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2.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«Изучение свойств соляной кислоты»</w:t>
            </w:r>
          </w:p>
        </w:tc>
        <w:tc>
          <w:tcPr>
            <w:tcW w:w="851" w:type="dxa"/>
          </w:tcPr>
          <w:p w14:paraId="37F10309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40E495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321272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9E745F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4376CA42" w14:textId="77777777" w:rsidTr="002D683B">
        <w:tc>
          <w:tcPr>
            <w:tcW w:w="531" w:type="dxa"/>
          </w:tcPr>
          <w:p w14:paraId="0F07A9DF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21" w:type="dxa"/>
          </w:tcPr>
          <w:p w14:paraId="340C83DD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Общая характеристика элементов VI А - </w:t>
            </w: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х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алькогенов</w:t>
            </w:r>
            <w:proofErr w:type="spellEnd"/>
            <w:r w:rsidRPr="003A46CB">
              <w:rPr>
                <w:rStyle w:val="115"/>
                <w:color w:val="000000"/>
                <w:sz w:val="24"/>
                <w:szCs w:val="24"/>
              </w:rPr>
              <w:t>. Сера</w:t>
            </w:r>
          </w:p>
        </w:tc>
        <w:tc>
          <w:tcPr>
            <w:tcW w:w="851" w:type="dxa"/>
          </w:tcPr>
          <w:p w14:paraId="5F2B836F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35E247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DAA060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EB72798" w14:textId="77777777"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Аппарат для проведения хи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мических реак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ций (АПХР), при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бор для получе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ния газов или аппарат </w:t>
            </w:r>
            <w:proofErr w:type="spellStart"/>
            <w:r w:rsidRPr="00066327">
              <w:rPr>
                <w:rFonts w:ascii="Times New Roman" w:hAnsi="Times New Roman" w:cs="Times New Roman"/>
                <w:color w:val="000000"/>
              </w:rPr>
              <w:t>Киппа</w:t>
            </w:r>
            <w:proofErr w:type="spellEnd"/>
            <w:r w:rsidRPr="000663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66327" w:rsidRPr="004716BC" w14:paraId="70AF557B" w14:textId="77777777" w:rsidTr="002D683B">
        <w:tc>
          <w:tcPr>
            <w:tcW w:w="531" w:type="dxa"/>
          </w:tcPr>
          <w:p w14:paraId="3F3A303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21" w:type="dxa"/>
          </w:tcPr>
          <w:p w14:paraId="3658EA47" w14:textId="77777777" w:rsidR="00066327" w:rsidRPr="003A46CB" w:rsidRDefault="00066327" w:rsidP="002D683B">
            <w:pPr>
              <w:ind w:left="-108" w:right="-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Сероводород и сульфиды</w:t>
            </w:r>
          </w:p>
        </w:tc>
        <w:tc>
          <w:tcPr>
            <w:tcW w:w="851" w:type="dxa"/>
          </w:tcPr>
          <w:p w14:paraId="0C206B08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2B6BF1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7CD9D2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6122201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7B03C10A" w14:textId="77777777" w:rsidTr="002D683B">
        <w:tc>
          <w:tcPr>
            <w:tcW w:w="531" w:type="dxa"/>
          </w:tcPr>
          <w:p w14:paraId="116F36B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21" w:type="dxa"/>
          </w:tcPr>
          <w:p w14:paraId="7292B4AA" w14:textId="77777777" w:rsidR="00066327" w:rsidRPr="003A46CB" w:rsidRDefault="00066327" w:rsidP="002D683B">
            <w:pPr>
              <w:ind w:left="-108" w:right="-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Кислородные соединения серы</w:t>
            </w:r>
          </w:p>
        </w:tc>
        <w:tc>
          <w:tcPr>
            <w:tcW w:w="851" w:type="dxa"/>
          </w:tcPr>
          <w:p w14:paraId="0129C1B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9F948F2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B703FFD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C53843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236D3286" w14:textId="77777777" w:rsidTr="002D683B">
        <w:tc>
          <w:tcPr>
            <w:tcW w:w="531" w:type="dxa"/>
          </w:tcPr>
          <w:p w14:paraId="5A118A0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21" w:type="dxa"/>
          </w:tcPr>
          <w:p w14:paraId="6DE90FDF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 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3.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«Изучение свойств серной кислоты»</w:t>
            </w:r>
          </w:p>
        </w:tc>
        <w:tc>
          <w:tcPr>
            <w:tcW w:w="851" w:type="dxa"/>
          </w:tcPr>
          <w:p w14:paraId="2112DC58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B9BD90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4E2098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E94898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14EB6378" w14:textId="77777777" w:rsidTr="002D683B">
        <w:tc>
          <w:tcPr>
            <w:tcW w:w="531" w:type="dxa"/>
          </w:tcPr>
          <w:p w14:paraId="2F380BEF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21" w:type="dxa"/>
          </w:tcPr>
          <w:p w14:paraId="142E8DB8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14:paraId="58FF80AB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характеристика химических элементов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VA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группы. Азот</w:t>
            </w:r>
          </w:p>
        </w:tc>
        <w:tc>
          <w:tcPr>
            <w:tcW w:w="851" w:type="dxa"/>
          </w:tcPr>
          <w:p w14:paraId="5CF7FC22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090804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2966BD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FB46349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Терморезистор-</w:t>
            </w:r>
          </w:p>
          <w:p w14:paraId="5651C03C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датчик тем-</w:t>
            </w:r>
          </w:p>
          <w:p w14:paraId="19489A09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пературы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датчик</w:t>
            </w:r>
          </w:p>
          <w:p w14:paraId="114A15C0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рН, датчик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14:paraId="62312F5B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тропроводности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14:paraId="13F29046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аппарат для про-</w:t>
            </w:r>
          </w:p>
          <w:p w14:paraId="5B959B94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ведения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химиче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14:paraId="157E67EA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ских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реакций</w:t>
            </w:r>
          </w:p>
          <w:p w14:paraId="2D654C1C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(АПХР), магнит-</w:t>
            </w:r>
          </w:p>
          <w:p w14:paraId="22258852" w14:textId="77777777" w:rsidR="00066327" w:rsidRPr="004716BC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ная мешалка</w:t>
            </w:r>
          </w:p>
        </w:tc>
      </w:tr>
      <w:tr w:rsidR="00066327" w:rsidRPr="004716BC" w14:paraId="4D080323" w14:textId="77777777" w:rsidTr="002D683B">
        <w:tc>
          <w:tcPr>
            <w:tcW w:w="531" w:type="dxa"/>
          </w:tcPr>
          <w:p w14:paraId="2553B67B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21" w:type="dxa"/>
          </w:tcPr>
          <w:p w14:paraId="178C55E4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Аммиак. Соли аммония</w:t>
            </w:r>
          </w:p>
        </w:tc>
        <w:tc>
          <w:tcPr>
            <w:tcW w:w="851" w:type="dxa"/>
          </w:tcPr>
          <w:p w14:paraId="7DC7D10F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5AC265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8485F4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B7C0820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электро-</w:t>
            </w:r>
          </w:p>
          <w:p w14:paraId="20508B98" w14:textId="77777777" w:rsidR="00066327" w:rsidRPr="004716BC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проводности</w:t>
            </w:r>
            <w:proofErr w:type="spellEnd"/>
          </w:p>
        </w:tc>
      </w:tr>
      <w:tr w:rsidR="00066327" w:rsidRPr="004716BC" w14:paraId="6E5CB351" w14:textId="77777777" w:rsidTr="002D683B">
        <w:tc>
          <w:tcPr>
            <w:tcW w:w="531" w:type="dxa"/>
          </w:tcPr>
          <w:p w14:paraId="476D230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21" w:type="dxa"/>
          </w:tcPr>
          <w:p w14:paraId="40E621DB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>.№ 4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«Получение аммиака и изучение его свойств»</w:t>
            </w:r>
          </w:p>
        </w:tc>
        <w:tc>
          <w:tcPr>
            <w:tcW w:w="851" w:type="dxa"/>
          </w:tcPr>
          <w:p w14:paraId="57ADA5A0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BB7C78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46DC502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22B9E1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EFF7FF9" w14:textId="77777777" w:rsidTr="002D683B">
        <w:tc>
          <w:tcPr>
            <w:tcW w:w="531" w:type="dxa"/>
          </w:tcPr>
          <w:p w14:paraId="755817E5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21" w:type="dxa"/>
          </w:tcPr>
          <w:p w14:paraId="4F999491" w14:textId="77777777" w:rsidR="00066327" w:rsidRPr="003A46CB" w:rsidRDefault="00066327" w:rsidP="00BC686E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азота</w:t>
            </w:r>
          </w:p>
        </w:tc>
        <w:tc>
          <w:tcPr>
            <w:tcW w:w="851" w:type="dxa"/>
          </w:tcPr>
          <w:p w14:paraId="51E55990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6A9CFD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B964AF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FC77904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нитрат-</w:t>
            </w:r>
          </w:p>
          <w:p w14:paraId="527A75A1" w14:textId="77777777" w:rsidR="00066327" w:rsidRPr="004716BC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ионов</w:t>
            </w:r>
          </w:p>
        </w:tc>
      </w:tr>
      <w:tr w:rsidR="00066327" w:rsidRPr="004716BC" w14:paraId="2E60EFE6" w14:textId="77777777" w:rsidTr="002D683B">
        <w:tc>
          <w:tcPr>
            <w:tcW w:w="531" w:type="dxa"/>
          </w:tcPr>
          <w:p w14:paraId="6ADD4F2B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21" w:type="dxa"/>
          </w:tcPr>
          <w:p w14:paraId="47330B0C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азота</w:t>
            </w:r>
          </w:p>
        </w:tc>
        <w:tc>
          <w:tcPr>
            <w:tcW w:w="851" w:type="dxa"/>
          </w:tcPr>
          <w:p w14:paraId="0C3BB0E4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8FDD30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C956FD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BF12D3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D83DA37" w14:textId="77777777" w:rsidTr="002D683B">
        <w:tc>
          <w:tcPr>
            <w:tcW w:w="531" w:type="dxa"/>
          </w:tcPr>
          <w:p w14:paraId="57E01EA0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21" w:type="dxa"/>
          </w:tcPr>
          <w:p w14:paraId="4C03B252" w14:textId="77777777" w:rsidR="00066327" w:rsidRPr="003A46CB" w:rsidRDefault="00066327" w:rsidP="002D68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Фосфор и его соединения</w:t>
            </w:r>
          </w:p>
        </w:tc>
        <w:tc>
          <w:tcPr>
            <w:tcW w:w="851" w:type="dxa"/>
          </w:tcPr>
          <w:p w14:paraId="44DCD798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747B9F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5B5E0B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D7BB2B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8450960" w14:textId="77777777" w:rsidTr="002D683B">
        <w:tc>
          <w:tcPr>
            <w:tcW w:w="531" w:type="dxa"/>
          </w:tcPr>
          <w:p w14:paraId="0657519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21" w:type="dxa"/>
          </w:tcPr>
          <w:p w14:paraId="5EE2C182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14:paraId="3C269163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 элементов IV А- группы. Углерод</w:t>
            </w:r>
          </w:p>
        </w:tc>
        <w:tc>
          <w:tcPr>
            <w:tcW w:w="851" w:type="dxa"/>
          </w:tcPr>
          <w:p w14:paraId="2EA451C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0E28F8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EA8B2B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8DBEDF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265A5149" w14:textId="77777777" w:rsidTr="002D683B">
        <w:tc>
          <w:tcPr>
            <w:tcW w:w="531" w:type="dxa"/>
          </w:tcPr>
          <w:p w14:paraId="6B85903F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21" w:type="dxa"/>
          </w:tcPr>
          <w:p w14:paraId="7DFBC20F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углерода</w:t>
            </w:r>
          </w:p>
        </w:tc>
        <w:tc>
          <w:tcPr>
            <w:tcW w:w="851" w:type="dxa"/>
          </w:tcPr>
          <w:p w14:paraId="3E50BF59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AC9839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FC9EB8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05E8D2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9ACC958" w14:textId="77777777" w:rsidTr="002D683B">
        <w:tc>
          <w:tcPr>
            <w:tcW w:w="531" w:type="dxa"/>
          </w:tcPr>
          <w:p w14:paraId="71ED2CD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21" w:type="dxa"/>
          </w:tcPr>
          <w:p w14:paraId="32DF2833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 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5. «Получение углекислого газа и изучение его свойств»</w:t>
            </w:r>
          </w:p>
        </w:tc>
        <w:tc>
          <w:tcPr>
            <w:tcW w:w="851" w:type="dxa"/>
          </w:tcPr>
          <w:p w14:paraId="36160791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62D13C1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A5B90EF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5D3CEAD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D06AE2B" w14:textId="77777777" w:rsidTr="002D683B">
        <w:tc>
          <w:tcPr>
            <w:tcW w:w="531" w:type="dxa"/>
          </w:tcPr>
          <w:p w14:paraId="54B5109B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21" w:type="dxa"/>
          </w:tcPr>
          <w:p w14:paraId="414AE9C4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Углеводороды</w:t>
            </w:r>
          </w:p>
        </w:tc>
        <w:tc>
          <w:tcPr>
            <w:tcW w:w="851" w:type="dxa"/>
          </w:tcPr>
          <w:p w14:paraId="71F6EDC6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90CC28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98EDF8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922F46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6C2E0F9" w14:textId="77777777" w:rsidTr="002D683B">
        <w:tc>
          <w:tcPr>
            <w:tcW w:w="531" w:type="dxa"/>
          </w:tcPr>
          <w:p w14:paraId="44547B8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21" w:type="dxa"/>
          </w:tcPr>
          <w:p w14:paraId="781447C1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softHyphen/>
              <w:t>щие органические соединения</w:t>
            </w:r>
          </w:p>
        </w:tc>
        <w:tc>
          <w:tcPr>
            <w:tcW w:w="851" w:type="dxa"/>
          </w:tcPr>
          <w:p w14:paraId="3D11A329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8AD330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78BC3A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7DCA56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7E1744DF" w14:textId="77777777" w:rsidTr="002D683B">
        <w:tc>
          <w:tcPr>
            <w:tcW w:w="531" w:type="dxa"/>
          </w:tcPr>
          <w:p w14:paraId="0D3D87E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221" w:type="dxa"/>
          </w:tcPr>
          <w:p w14:paraId="0C935B6C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851" w:type="dxa"/>
          </w:tcPr>
          <w:p w14:paraId="0C27020C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F86489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D9BDEEF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FC4705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28BED0B0" w14:textId="77777777" w:rsidTr="002D683B">
        <w:tc>
          <w:tcPr>
            <w:tcW w:w="531" w:type="dxa"/>
          </w:tcPr>
          <w:p w14:paraId="5DBA1BD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36</w:t>
            </w:r>
          </w:p>
        </w:tc>
        <w:tc>
          <w:tcPr>
            <w:tcW w:w="4221" w:type="dxa"/>
          </w:tcPr>
          <w:p w14:paraId="47CAF89F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Силикатная</w:t>
            </w:r>
          </w:p>
          <w:p w14:paraId="50B0CCB8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промышленность</w:t>
            </w:r>
          </w:p>
        </w:tc>
        <w:tc>
          <w:tcPr>
            <w:tcW w:w="851" w:type="dxa"/>
          </w:tcPr>
          <w:p w14:paraId="29AA8A55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E89B06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3412ADF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616837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43731EA0" w14:textId="77777777" w:rsidTr="002D683B">
        <w:tc>
          <w:tcPr>
            <w:tcW w:w="531" w:type="dxa"/>
          </w:tcPr>
          <w:p w14:paraId="3B58C2F5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221" w:type="dxa"/>
          </w:tcPr>
          <w:p w14:paraId="573C14BB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Получение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неметаллов</w:t>
            </w:r>
          </w:p>
        </w:tc>
        <w:tc>
          <w:tcPr>
            <w:tcW w:w="851" w:type="dxa"/>
          </w:tcPr>
          <w:p w14:paraId="36F44112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5371220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6338C9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2A51DBF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711AA1F" w14:textId="77777777" w:rsidTr="002D683B">
        <w:tc>
          <w:tcPr>
            <w:tcW w:w="531" w:type="dxa"/>
          </w:tcPr>
          <w:p w14:paraId="326AABE1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221" w:type="dxa"/>
          </w:tcPr>
          <w:p w14:paraId="4150A2B7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Получение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важнейших</w:t>
            </w:r>
          </w:p>
          <w:p w14:paraId="4D7F275D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х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имических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соединений</w:t>
            </w:r>
          </w:p>
        </w:tc>
        <w:tc>
          <w:tcPr>
            <w:tcW w:w="851" w:type="dxa"/>
          </w:tcPr>
          <w:p w14:paraId="2215EF4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E8A58F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C84604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D6DC45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4451C0F3" w14:textId="77777777" w:rsidTr="002D683B">
        <w:tc>
          <w:tcPr>
            <w:tcW w:w="531" w:type="dxa"/>
          </w:tcPr>
          <w:p w14:paraId="5BB85EC5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221" w:type="dxa"/>
          </w:tcPr>
          <w:p w14:paraId="4B18A0E7" w14:textId="77777777" w:rsidR="00066327" w:rsidRPr="003A46CB" w:rsidRDefault="00066327" w:rsidP="002D68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Обобщение по теме «Неметаллы и их соединения»</w:t>
            </w:r>
          </w:p>
        </w:tc>
        <w:tc>
          <w:tcPr>
            <w:tcW w:w="851" w:type="dxa"/>
          </w:tcPr>
          <w:p w14:paraId="0AE1A8F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E1CE16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500110D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E9AD10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71E65783" w14:textId="77777777" w:rsidTr="002D683B">
        <w:tc>
          <w:tcPr>
            <w:tcW w:w="531" w:type="dxa"/>
          </w:tcPr>
          <w:p w14:paraId="0F64082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221" w:type="dxa"/>
          </w:tcPr>
          <w:p w14:paraId="0B99FD97" w14:textId="77777777" w:rsidR="00066327" w:rsidRPr="003A46CB" w:rsidRDefault="00066327" w:rsidP="002D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К.р. №2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>: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«Неметаллы и их соединения»</w:t>
            </w:r>
          </w:p>
        </w:tc>
        <w:tc>
          <w:tcPr>
            <w:tcW w:w="851" w:type="dxa"/>
          </w:tcPr>
          <w:p w14:paraId="2DA2448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52BAB2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7512B1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FEFE9B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3712486" w14:textId="77777777" w:rsidTr="001955F9">
        <w:tc>
          <w:tcPr>
            <w:tcW w:w="10564" w:type="dxa"/>
            <w:gridSpan w:val="6"/>
          </w:tcPr>
          <w:p w14:paraId="2CB83FB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4EB2">
              <w:rPr>
                <w:rStyle w:val="aa"/>
                <w:sz w:val="24"/>
                <w:szCs w:val="24"/>
              </w:rPr>
              <w:t>Металлы и их соединения (17 ч)</w:t>
            </w:r>
          </w:p>
        </w:tc>
      </w:tr>
      <w:tr w:rsidR="00066327" w:rsidRPr="004716BC" w14:paraId="050DBB10" w14:textId="77777777" w:rsidTr="002D683B">
        <w:tc>
          <w:tcPr>
            <w:tcW w:w="531" w:type="dxa"/>
          </w:tcPr>
          <w:p w14:paraId="169308B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21" w:type="dxa"/>
          </w:tcPr>
          <w:p w14:paraId="21C30F42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Положение металлов в Периодической системе, строение атомов и кристаллов</w:t>
            </w:r>
          </w:p>
        </w:tc>
        <w:tc>
          <w:tcPr>
            <w:tcW w:w="851" w:type="dxa"/>
          </w:tcPr>
          <w:p w14:paraId="532D0D39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0261310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5A2B3E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DDCA75F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7F37E99D" w14:textId="77777777" w:rsidTr="002D683B">
        <w:tc>
          <w:tcPr>
            <w:tcW w:w="531" w:type="dxa"/>
          </w:tcPr>
          <w:p w14:paraId="7ACDF63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221" w:type="dxa"/>
          </w:tcPr>
          <w:p w14:paraId="4A6C0FB9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Общие химические свойства металлов</w:t>
            </w:r>
          </w:p>
        </w:tc>
        <w:tc>
          <w:tcPr>
            <w:tcW w:w="851" w:type="dxa"/>
          </w:tcPr>
          <w:p w14:paraId="2EA4016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4D6940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6FA831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3834D4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21B63B9" w14:textId="77777777" w:rsidTr="002D683B">
        <w:tc>
          <w:tcPr>
            <w:tcW w:w="531" w:type="dxa"/>
          </w:tcPr>
          <w:p w14:paraId="1F0A29EB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21" w:type="dxa"/>
          </w:tcPr>
          <w:p w14:paraId="63F6D5D7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14:paraId="0F767F29" w14:textId="77777777" w:rsidR="00066327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щ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елочных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  <w:p w14:paraId="4FF90A81" w14:textId="77777777" w:rsidR="00066327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  <w:p w14:paraId="2014E310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579B60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7F0A56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606B0C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9B93B0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12FDDDA0" w14:textId="77777777" w:rsidTr="002D683B">
        <w:tc>
          <w:tcPr>
            <w:tcW w:w="531" w:type="dxa"/>
          </w:tcPr>
          <w:p w14:paraId="5FCD8FA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221" w:type="dxa"/>
          </w:tcPr>
          <w:p w14:paraId="6C0D5654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14:paraId="56B5D218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щ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елочных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851" w:type="dxa"/>
          </w:tcPr>
          <w:p w14:paraId="1849CD0B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24BEF2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6232C1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E5F8F0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41C1560A" w14:textId="77777777" w:rsidTr="002D683B">
        <w:tc>
          <w:tcPr>
            <w:tcW w:w="531" w:type="dxa"/>
          </w:tcPr>
          <w:p w14:paraId="302C08CF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221" w:type="dxa"/>
          </w:tcPr>
          <w:p w14:paraId="245AC431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14:paraId="49256138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щелочноземельных</w:t>
            </w:r>
          </w:p>
          <w:p w14:paraId="3A0F7DE2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851" w:type="dxa"/>
          </w:tcPr>
          <w:p w14:paraId="7F5D0716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EE5DBD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32FA2E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588F23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0704AE94" w14:textId="77777777" w:rsidTr="002D683B">
        <w:tc>
          <w:tcPr>
            <w:tcW w:w="531" w:type="dxa"/>
          </w:tcPr>
          <w:p w14:paraId="310E959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221" w:type="dxa"/>
          </w:tcPr>
          <w:p w14:paraId="178DF1DD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14:paraId="3B84789D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щелочноземельных</w:t>
            </w:r>
          </w:p>
          <w:p w14:paraId="6413E3E4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851" w:type="dxa"/>
          </w:tcPr>
          <w:p w14:paraId="6A1A9F41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A5C835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A285F3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9D90E41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1610A5F9" w14:textId="77777777" w:rsidTr="002D683B">
        <w:tc>
          <w:tcPr>
            <w:tcW w:w="531" w:type="dxa"/>
          </w:tcPr>
          <w:p w14:paraId="59AA2ADF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221" w:type="dxa"/>
          </w:tcPr>
          <w:p w14:paraId="703B954F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851" w:type="dxa"/>
          </w:tcPr>
          <w:p w14:paraId="38DBF1E8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8DC3502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2EA84D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9F7E4C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78CCC85" w14:textId="77777777" w:rsidTr="002D683B">
        <w:tc>
          <w:tcPr>
            <w:tcW w:w="531" w:type="dxa"/>
          </w:tcPr>
          <w:p w14:paraId="17BC08B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221" w:type="dxa"/>
          </w:tcPr>
          <w:p w14:paraId="23A7245B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 xml:space="preserve">.№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6. «Получение жесткой воды и способы её устранения»</w:t>
            </w:r>
          </w:p>
        </w:tc>
        <w:tc>
          <w:tcPr>
            <w:tcW w:w="851" w:type="dxa"/>
          </w:tcPr>
          <w:p w14:paraId="5E2A82A9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FE371CD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391883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1243991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электро-</w:t>
            </w:r>
          </w:p>
          <w:p w14:paraId="55C14C83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проводности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14:paraId="73A11973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магнитная ме-</w:t>
            </w:r>
          </w:p>
          <w:p w14:paraId="065A4525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шалка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прибор</w:t>
            </w:r>
          </w:p>
          <w:p w14:paraId="501B535D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получения</w:t>
            </w:r>
          </w:p>
          <w:p w14:paraId="4359F618" w14:textId="77777777"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газов или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аппа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14:paraId="6D42D25B" w14:textId="77777777" w:rsidR="00066327" w:rsidRPr="004716BC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рат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Киппа</w:t>
            </w:r>
            <w:proofErr w:type="spellEnd"/>
          </w:p>
        </w:tc>
      </w:tr>
      <w:tr w:rsidR="00066327" w:rsidRPr="004716BC" w14:paraId="16A181B0" w14:textId="77777777" w:rsidTr="002D683B">
        <w:tc>
          <w:tcPr>
            <w:tcW w:w="531" w:type="dxa"/>
          </w:tcPr>
          <w:p w14:paraId="2F8ECDA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221" w:type="dxa"/>
          </w:tcPr>
          <w:p w14:paraId="14754B01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851" w:type="dxa"/>
          </w:tcPr>
          <w:p w14:paraId="72CB2114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5C0F38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64C48A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78C262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672F461F" w14:textId="77777777" w:rsidTr="002D683B">
        <w:tc>
          <w:tcPr>
            <w:tcW w:w="531" w:type="dxa"/>
          </w:tcPr>
          <w:p w14:paraId="4CF901A5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221" w:type="dxa"/>
          </w:tcPr>
          <w:p w14:paraId="07C10670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Железо </w:t>
            </w:r>
          </w:p>
        </w:tc>
        <w:tc>
          <w:tcPr>
            <w:tcW w:w="851" w:type="dxa"/>
          </w:tcPr>
          <w:p w14:paraId="1320B4F5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8CACC4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70CBA1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E4C7B9E" w14:textId="77777777" w:rsidR="00066327" w:rsidRPr="00066327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давления</w:t>
            </w:r>
          </w:p>
        </w:tc>
      </w:tr>
      <w:tr w:rsidR="00066327" w:rsidRPr="004716BC" w14:paraId="6F0D66D9" w14:textId="77777777" w:rsidTr="002D683B">
        <w:tc>
          <w:tcPr>
            <w:tcW w:w="531" w:type="dxa"/>
          </w:tcPr>
          <w:p w14:paraId="1BA1F86B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221" w:type="dxa"/>
          </w:tcPr>
          <w:p w14:paraId="2FC3DC97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Соединения железа</w:t>
            </w:r>
          </w:p>
        </w:tc>
        <w:tc>
          <w:tcPr>
            <w:tcW w:w="851" w:type="dxa"/>
          </w:tcPr>
          <w:p w14:paraId="07F25DC8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8047BB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F0B5FA4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261051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A7FB732" w14:textId="77777777" w:rsidTr="002D683B">
        <w:tc>
          <w:tcPr>
            <w:tcW w:w="531" w:type="dxa"/>
          </w:tcPr>
          <w:p w14:paraId="702F79B5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221" w:type="dxa"/>
          </w:tcPr>
          <w:p w14:paraId="685CFDBA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П.р. №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7 «Решение</w:t>
            </w:r>
          </w:p>
          <w:p w14:paraId="527EB4D7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экспериментальных задач по теме «Металлы»</w:t>
            </w:r>
          </w:p>
        </w:tc>
        <w:tc>
          <w:tcPr>
            <w:tcW w:w="851" w:type="dxa"/>
          </w:tcPr>
          <w:p w14:paraId="61EC8800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A2A576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568818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53E1A32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4253187" w14:textId="77777777" w:rsidTr="002D683B">
        <w:tc>
          <w:tcPr>
            <w:tcW w:w="531" w:type="dxa"/>
          </w:tcPr>
          <w:p w14:paraId="70A3DA7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221" w:type="dxa"/>
          </w:tcPr>
          <w:p w14:paraId="5902121A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Коррозия металлов и способы защиты от неё</w:t>
            </w:r>
          </w:p>
        </w:tc>
        <w:tc>
          <w:tcPr>
            <w:tcW w:w="851" w:type="dxa"/>
          </w:tcPr>
          <w:p w14:paraId="3F7D52E0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45E136A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BF9EE31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E33CBF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1C5DFEDF" w14:textId="77777777" w:rsidTr="002D683B">
        <w:tc>
          <w:tcPr>
            <w:tcW w:w="531" w:type="dxa"/>
          </w:tcPr>
          <w:p w14:paraId="31E9DDB0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221" w:type="dxa"/>
          </w:tcPr>
          <w:p w14:paraId="73EA7403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Металлы в природе. </w:t>
            </w:r>
          </w:p>
        </w:tc>
        <w:tc>
          <w:tcPr>
            <w:tcW w:w="851" w:type="dxa"/>
          </w:tcPr>
          <w:p w14:paraId="04719772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4CBA9BD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43B696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647D25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1A777428" w14:textId="77777777" w:rsidTr="002D683B">
        <w:tc>
          <w:tcPr>
            <w:tcW w:w="531" w:type="dxa"/>
          </w:tcPr>
          <w:p w14:paraId="5D07769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221" w:type="dxa"/>
          </w:tcPr>
          <w:p w14:paraId="025E81CA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Понятие о металлургии</w:t>
            </w:r>
          </w:p>
        </w:tc>
        <w:tc>
          <w:tcPr>
            <w:tcW w:w="851" w:type="dxa"/>
          </w:tcPr>
          <w:p w14:paraId="7EA5D58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AFEAB1D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6F7521F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916604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4FB5CF8" w14:textId="77777777" w:rsidTr="002D683B">
        <w:tc>
          <w:tcPr>
            <w:tcW w:w="531" w:type="dxa"/>
          </w:tcPr>
          <w:p w14:paraId="73AFF480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221" w:type="dxa"/>
          </w:tcPr>
          <w:p w14:paraId="4043C7C3" w14:textId="77777777" w:rsidR="00066327" w:rsidRPr="003A46CB" w:rsidRDefault="00066327" w:rsidP="002D68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Обобщение знаний по теме «Металлы»</w:t>
            </w:r>
          </w:p>
        </w:tc>
        <w:tc>
          <w:tcPr>
            <w:tcW w:w="851" w:type="dxa"/>
          </w:tcPr>
          <w:p w14:paraId="03536806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1CA5C0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B39A56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D8B52F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2773116" w14:textId="77777777" w:rsidTr="002D683B">
        <w:tc>
          <w:tcPr>
            <w:tcW w:w="531" w:type="dxa"/>
          </w:tcPr>
          <w:p w14:paraId="4A2A849D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221" w:type="dxa"/>
          </w:tcPr>
          <w:p w14:paraId="5C2E51CD" w14:textId="77777777" w:rsidR="00066327" w:rsidRPr="003A46CB" w:rsidRDefault="00066327" w:rsidP="002D68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Контрольная работ 3 по теме «Металлы»</w:t>
            </w:r>
          </w:p>
        </w:tc>
        <w:tc>
          <w:tcPr>
            <w:tcW w:w="851" w:type="dxa"/>
          </w:tcPr>
          <w:p w14:paraId="78050C59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4B79B3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2CB0BA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28B3B8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03B7F925" w14:textId="77777777" w:rsidTr="00E136BC">
        <w:tc>
          <w:tcPr>
            <w:tcW w:w="10564" w:type="dxa"/>
            <w:gridSpan w:val="6"/>
          </w:tcPr>
          <w:p w14:paraId="21A2F5AF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Химия и окружающая среда (2 ч)</w:t>
            </w:r>
          </w:p>
        </w:tc>
      </w:tr>
      <w:tr w:rsidR="00066327" w:rsidRPr="004716BC" w14:paraId="6B126FD5" w14:textId="77777777" w:rsidTr="002D683B">
        <w:tc>
          <w:tcPr>
            <w:tcW w:w="531" w:type="dxa"/>
          </w:tcPr>
          <w:p w14:paraId="43DDA741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221" w:type="dxa"/>
          </w:tcPr>
          <w:p w14:paraId="296645E7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Химическая организация планеты Земля</w:t>
            </w:r>
          </w:p>
        </w:tc>
        <w:tc>
          <w:tcPr>
            <w:tcW w:w="851" w:type="dxa"/>
          </w:tcPr>
          <w:p w14:paraId="539467DD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F6164E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6699131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2AF3EE8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0897FB2" w14:textId="77777777" w:rsidTr="002D683B">
        <w:tc>
          <w:tcPr>
            <w:tcW w:w="531" w:type="dxa"/>
          </w:tcPr>
          <w:p w14:paraId="3D592076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221" w:type="dxa"/>
          </w:tcPr>
          <w:p w14:paraId="1F3F1FDE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Охрана</w:t>
            </w:r>
          </w:p>
          <w:p w14:paraId="53B648AF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окружающей среды от химического загрязнения</w:t>
            </w:r>
          </w:p>
        </w:tc>
        <w:tc>
          <w:tcPr>
            <w:tcW w:w="851" w:type="dxa"/>
          </w:tcPr>
          <w:p w14:paraId="130F54E4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992" w:type="dxa"/>
          </w:tcPr>
          <w:p w14:paraId="4E38773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74217E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D9CB99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2148158E" w14:textId="77777777" w:rsidTr="008A45BC">
        <w:tc>
          <w:tcPr>
            <w:tcW w:w="10564" w:type="dxa"/>
            <w:gridSpan w:val="6"/>
          </w:tcPr>
          <w:p w14:paraId="25F4AA67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A46CB">
              <w:rPr>
                <w:rStyle w:val="aa"/>
                <w:sz w:val="24"/>
                <w:szCs w:val="24"/>
              </w:rPr>
              <w:t>Обобщение знаний по химии за курс основной школы. Подготовка к Основному государственному экзамену</w:t>
            </w:r>
          </w:p>
          <w:p w14:paraId="363A09FC" w14:textId="77777777" w:rsidR="00066327" w:rsidRPr="003A46CB" w:rsidRDefault="00066327" w:rsidP="002D6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(ОГЭ) (7 ч)</w:t>
            </w:r>
          </w:p>
          <w:p w14:paraId="6B9DD6D8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CE26FF8" w14:textId="77777777" w:rsidTr="002D683B">
        <w:tc>
          <w:tcPr>
            <w:tcW w:w="531" w:type="dxa"/>
          </w:tcPr>
          <w:p w14:paraId="656FB071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221" w:type="dxa"/>
          </w:tcPr>
          <w:p w14:paraId="08D0C050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851" w:type="dxa"/>
          </w:tcPr>
          <w:p w14:paraId="4B6E67B2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658CFF1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D21FC2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BD2465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C55EB13" w14:textId="77777777" w:rsidTr="002D683B">
        <w:tc>
          <w:tcPr>
            <w:tcW w:w="531" w:type="dxa"/>
          </w:tcPr>
          <w:p w14:paraId="75EE658A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221" w:type="dxa"/>
          </w:tcPr>
          <w:p w14:paraId="55BA6747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реакции</w:t>
            </w:r>
          </w:p>
        </w:tc>
        <w:tc>
          <w:tcPr>
            <w:tcW w:w="851" w:type="dxa"/>
          </w:tcPr>
          <w:p w14:paraId="6B18EA4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5E09DA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50DE7A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17D3B3B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D9CE68C" w14:textId="77777777" w:rsidTr="002D683B">
        <w:tc>
          <w:tcPr>
            <w:tcW w:w="531" w:type="dxa"/>
          </w:tcPr>
          <w:p w14:paraId="47280AED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221" w:type="dxa"/>
          </w:tcPr>
          <w:p w14:paraId="6637EEED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Основы</w:t>
            </w:r>
          </w:p>
          <w:p w14:paraId="0AD5E938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неорганической</w:t>
            </w:r>
          </w:p>
          <w:p w14:paraId="4B60CB21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851" w:type="dxa"/>
          </w:tcPr>
          <w:p w14:paraId="5B5D9D42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3166D8E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19AD26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B87A39F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50B2AE0B" w14:textId="77777777" w:rsidTr="002D683B">
        <w:tc>
          <w:tcPr>
            <w:tcW w:w="531" w:type="dxa"/>
          </w:tcPr>
          <w:p w14:paraId="67457641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221" w:type="dxa"/>
          </w:tcPr>
          <w:p w14:paraId="6ED67CF1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Основы</w:t>
            </w:r>
          </w:p>
          <w:p w14:paraId="358427E1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неорганической</w:t>
            </w:r>
          </w:p>
          <w:p w14:paraId="29FAC62B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851" w:type="dxa"/>
          </w:tcPr>
          <w:p w14:paraId="14913AE3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28CD315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F8AA47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4D37EC2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08A52C62" w14:textId="77777777" w:rsidTr="002D683B">
        <w:tc>
          <w:tcPr>
            <w:tcW w:w="531" w:type="dxa"/>
          </w:tcPr>
          <w:p w14:paraId="71CBC67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221" w:type="dxa"/>
          </w:tcPr>
          <w:p w14:paraId="3189C7B4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Повторение и обобщение по теме. Подготовка к контрольной работе</w:t>
            </w:r>
          </w:p>
        </w:tc>
        <w:tc>
          <w:tcPr>
            <w:tcW w:w="851" w:type="dxa"/>
          </w:tcPr>
          <w:p w14:paraId="0DBF23A1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78C685C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307A053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069E796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42385471" w14:textId="77777777" w:rsidTr="002D683B">
        <w:tc>
          <w:tcPr>
            <w:tcW w:w="531" w:type="dxa"/>
          </w:tcPr>
          <w:p w14:paraId="43A460A7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221" w:type="dxa"/>
          </w:tcPr>
          <w:p w14:paraId="141CB13A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Контрольная работа№4 «Итоговая по курсу основной школы»</w:t>
            </w:r>
          </w:p>
        </w:tc>
        <w:tc>
          <w:tcPr>
            <w:tcW w:w="851" w:type="dxa"/>
          </w:tcPr>
          <w:p w14:paraId="2BC7A748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25694B4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378A4C6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656278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33315C1F" w14:textId="77777777" w:rsidTr="002D683B">
        <w:tc>
          <w:tcPr>
            <w:tcW w:w="531" w:type="dxa"/>
          </w:tcPr>
          <w:p w14:paraId="060C556F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221" w:type="dxa"/>
          </w:tcPr>
          <w:p w14:paraId="223649C2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Анализ контрольной работы. Подведение итогов года.</w:t>
            </w:r>
          </w:p>
        </w:tc>
        <w:tc>
          <w:tcPr>
            <w:tcW w:w="851" w:type="dxa"/>
          </w:tcPr>
          <w:p w14:paraId="17B8676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14:paraId="1864932C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56EB8E7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3B85F6A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14:paraId="05C065C4" w14:textId="77777777" w:rsidTr="002D683B">
        <w:tc>
          <w:tcPr>
            <w:tcW w:w="531" w:type="dxa"/>
          </w:tcPr>
          <w:p w14:paraId="07A7D959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  <w:p w14:paraId="4D49D4C4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4221" w:type="dxa"/>
          </w:tcPr>
          <w:p w14:paraId="24744E34" w14:textId="77777777"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51" w:type="dxa"/>
          </w:tcPr>
          <w:p w14:paraId="1CE8E30E" w14:textId="77777777"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14:paraId="2D5B5279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377C340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48A392E" w14:textId="77777777"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410CD1B1" w14:textId="77777777" w:rsidR="004716BC" w:rsidRDefault="004716BC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543B3" w14:textId="77777777" w:rsidR="00D42BC4" w:rsidRPr="00D42BC4" w:rsidRDefault="00D42BC4" w:rsidP="00D42BC4">
      <w:pPr>
        <w:numPr>
          <w:ilvl w:val="0"/>
          <w:numId w:val="36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42B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Описание учебно-методического и материально-технического обеспечения.</w:t>
      </w:r>
    </w:p>
    <w:p w14:paraId="4793000B" w14:textId="77777777"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14:paraId="6D7593EA" w14:textId="77777777" w:rsidR="00E50CCA" w:rsidRPr="0094752C" w:rsidRDefault="00E50CCA" w:rsidP="00E50CCA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94752C">
        <w:rPr>
          <w:rStyle w:val="50"/>
          <w:b/>
          <w:bCs/>
          <w:i/>
          <w:iCs/>
          <w:color w:val="000000"/>
          <w:sz w:val="24"/>
          <w:szCs w:val="24"/>
        </w:rPr>
        <w:t>УМК «Химия. 8 класс»</w:t>
      </w:r>
    </w:p>
    <w:p w14:paraId="52B863C1" w14:textId="77777777"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8 класс: учебник для общеобразовательных организаций / О. С. Габриелян, И. Г. Остроумов, С. А. </w:t>
      </w:r>
      <w:r w:rsidR="00D42BC4">
        <w:rPr>
          <w:rStyle w:val="12"/>
          <w:color w:val="000000"/>
          <w:sz w:val="24"/>
          <w:szCs w:val="24"/>
        </w:rPr>
        <w:t>Сладков. — М.: Просвещение, 2021</w:t>
      </w:r>
    </w:p>
    <w:p w14:paraId="06D7C4C0" w14:textId="77777777"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Методическое пособие для 8 класса учебное пособие для общеобразовательных организаций / О. С. Габриелян, И. В. Аксёнова, И. Г. Остроумов. — М.: Просвещение, 2019</w:t>
      </w:r>
    </w:p>
    <w:p w14:paraId="1EA3A0DD" w14:textId="77777777"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Сборник задач и упражнений. 8 класс: учебное пособие для общеобразовательных организаций/ О. С. Габриелян, И. В. </w:t>
      </w:r>
      <w:proofErr w:type="spellStart"/>
      <w:r w:rsidRPr="0094752C">
        <w:rPr>
          <w:rStyle w:val="12"/>
          <w:color w:val="000000"/>
          <w:sz w:val="24"/>
          <w:szCs w:val="24"/>
        </w:rPr>
        <w:t>Тригубчак</w:t>
      </w:r>
      <w:proofErr w:type="spellEnd"/>
      <w:r w:rsidRPr="0094752C">
        <w:rPr>
          <w:rStyle w:val="12"/>
          <w:color w:val="000000"/>
          <w:sz w:val="24"/>
          <w:szCs w:val="24"/>
        </w:rPr>
        <w:t xml:space="preserve">  М.: Просвещение, 2019</w:t>
      </w:r>
    </w:p>
    <w:p w14:paraId="065F1116" w14:textId="77777777"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Тетрадь для лабораторных опытов и практических работ. 8 класс: учебное пособие для общеобразовательных организаций / С. Габриелян, И. В. Аксёнова, И. Г. Остроумов. — М.: Просвещение, 2019</w:t>
      </w:r>
    </w:p>
    <w:p w14:paraId="081F2175" w14:textId="77777777"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Рабочая тетрадь. 8 класс: учебное пособие для общеобразовательных организаций / О. С. Габриелян, С. А. Сладков, И. Г. Остроумов. — М.: Просвещение, 2019</w:t>
      </w:r>
    </w:p>
    <w:p w14:paraId="2D533C47" w14:textId="77777777" w:rsidR="00E50CCA" w:rsidRPr="0094752C" w:rsidRDefault="00E50CCA" w:rsidP="00E50CCA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94752C">
        <w:rPr>
          <w:rStyle w:val="50"/>
          <w:b/>
          <w:bCs/>
          <w:i/>
          <w:iCs/>
          <w:color w:val="000000"/>
          <w:sz w:val="24"/>
          <w:szCs w:val="24"/>
        </w:rPr>
        <w:t>УМК «Химия. 9 класс»</w:t>
      </w:r>
    </w:p>
    <w:p w14:paraId="6D3C412A" w14:textId="77777777"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9 класс : учебник для общеобразовательных организаций / О.</w:t>
      </w:r>
      <w:r w:rsidRPr="0094752C">
        <w:rPr>
          <w:rStyle w:val="12"/>
          <w:color w:val="000000"/>
          <w:sz w:val="24"/>
          <w:szCs w:val="24"/>
        </w:rPr>
        <w:tab/>
        <w:t xml:space="preserve">С. Габриелян, И. Г. Остроумов, С. А. </w:t>
      </w:r>
      <w:r w:rsidR="00D42BC4">
        <w:rPr>
          <w:rStyle w:val="12"/>
          <w:color w:val="000000"/>
          <w:sz w:val="24"/>
          <w:szCs w:val="24"/>
        </w:rPr>
        <w:t>Сладков. — М.: Просвещение, 2021</w:t>
      </w:r>
    </w:p>
    <w:p w14:paraId="3B9CCC23" w14:textId="77777777"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Методическое пособие для 9 класса: учеб. пособие для общеобразовательных организаций / О. С. Габриелян, И. В. Аксёнова, И. Г. Остроумов. — М.: Просвещение, 2019</w:t>
      </w:r>
    </w:p>
    <w:p w14:paraId="09503981" w14:textId="77777777"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Сборник задач и упражнений. 9 класс : учебное пособие для </w:t>
      </w:r>
      <w:r w:rsidRPr="0094752C">
        <w:rPr>
          <w:rStyle w:val="12"/>
          <w:color w:val="000000"/>
          <w:sz w:val="24"/>
          <w:szCs w:val="24"/>
        </w:rPr>
        <w:lastRenderedPageBreak/>
        <w:t xml:space="preserve">общеобразовательных организаций/ О. С. Габриелян, И. В. </w:t>
      </w:r>
      <w:proofErr w:type="spellStart"/>
      <w:r w:rsidRPr="0094752C">
        <w:rPr>
          <w:rStyle w:val="12"/>
          <w:color w:val="000000"/>
          <w:sz w:val="24"/>
          <w:szCs w:val="24"/>
        </w:rPr>
        <w:t>Тригубчак</w:t>
      </w:r>
      <w:proofErr w:type="spellEnd"/>
      <w:r w:rsidRPr="0094752C">
        <w:rPr>
          <w:rStyle w:val="12"/>
          <w:color w:val="000000"/>
          <w:sz w:val="24"/>
          <w:szCs w:val="24"/>
        </w:rPr>
        <w:t>. М.: Просвещение, 2019</w:t>
      </w:r>
    </w:p>
    <w:p w14:paraId="65BAB4B8" w14:textId="77777777"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Тетрадь для лабораторных опытов и практических работ. 9 класс : учебное пособие для общеобразовательных организаций /О.  С. Габриелян, И. В. Аксёнова, И. Г. Остроумов. — М.: Просвещение, 2019</w:t>
      </w:r>
    </w:p>
    <w:p w14:paraId="46B3F326" w14:textId="77777777"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800"/>
        <w:jc w:val="left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Рабочая тетрадь. 9 класс : учебное пособие для общеобразовательных организаций / О. С. Габриелян, С. А. Сладков, И. Г. Остроумов. — М.: Просвещение, 2019</w:t>
      </w:r>
    </w:p>
    <w:p w14:paraId="0083DFC3" w14:textId="77777777" w:rsidR="00F645D7" w:rsidRPr="002D33AB" w:rsidRDefault="00F645D7" w:rsidP="00F645D7">
      <w:pPr>
        <w:pStyle w:val="a5"/>
        <w:spacing w:line="264" w:lineRule="auto"/>
        <w:jc w:val="center"/>
        <w:rPr>
          <w:rFonts w:eastAsiaTheme="minorHAnsi"/>
          <w:b/>
          <w:i/>
          <w:lang w:eastAsia="en-US"/>
        </w:rPr>
      </w:pPr>
      <w:r w:rsidRPr="002D33AB">
        <w:rPr>
          <w:rFonts w:eastAsiaTheme="minorHAnsi"/>
          <w:b/>
          <w:i/>
          <w:lang w:eastAsia="en-US"/>
        </w:rPr>
        <w:t>Информационные средства</w:t>
      </w:r>
    </w:p>
    <w:p w14:paraId="5E2BDEFB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Интернет-ресурсы </w:t>
      </w:r>
    </w:p>
    <w:p w14:paraId="5416244A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1. http://www.alhimik.ru Представлены рубрики: советы абитуриенту, учителю химии, справочник 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14:paraId="707B1FC5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2. http://www.hij.ru 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14:paraId="3E7EB031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3.  http://chemistry-chemists.com/index.html Электронный журнал «Химики и химия», в котором представлено множество </w:t>
      </w:r>
    </w:p>
    <w:p w14:paraId="1D3A29BC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опытов по химии, занимательной информации, позволяющей увлечь учеников экспериментальной частью предмета.</w:t>
      </w:r>
    </w:p>
    <w:p w14:paraId="5B5FD448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4.  http://c-books.narod.ru Всевозможная литература по химии.</w:t>
      </w:r>
    </w:p>
    <w:p w14:paraId="065FB6D6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5.  http://www.drofa-ventana.ruИзвестное издательство учебной литературы. Новинки научно-популярных и занимательных книг по химии.</w:t>
      </w:r>
    </w:p>
    <w:p w14:paraId="20F5D9B4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6.  http://1september.ru  Журнал для учителей и не только. Большое количество работ учеников, в том числе и исследовательского характера.</w:t>
      </w:r>
    </w:p>
    <w:p w14:paraId="12AD9D71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7.  http://schoolbase.ru/articles/items/ximiya Всероссийский школьный портал со ссылками</w:t>
      </w:r>
      <w:r w:rsidR="00712089" w:rsidRPr="00335E54">
        <w:rPr>
          <w:rFonts w:eastAsiaTheme="minorHAnsi"/>
          <w:lang w:eastAsia="en-US"/>
        </w:rPr>
        <w:t xml:space="preserve"> на образовательные сайты по хи</w:t>
      </w:r>
      <w:r w:rsidRPr="00335E54">
        <w:rPr>
          <w:rFonts w:eastAsiaTheme="minorHAnsi"/>
          <w:lang w:eastAsia="en-US"/>
        </w:rPr>
        <w:t>мии.</w:t>
      </w:r>
    </w:p>
    <w:p w14:paraId="297DC3BB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8. www.periodictable.ru Сборник статей о химических элементах, иллюстрированный экспериментом</w:t>
      </w:r>
    </w:p>
    <w:p w14:paraId="58CAA1F1" w14:textId="77777777"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</w:p>
    <w:p w14:paraId="70B37F8D" w14:textId="77777777"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14:paraId="31313EBB" w14:textId="77777777" w:rsidR="00D42BC4" w:rsidRPr="00D42BC4" w:rsidRDefault="00D42BC4" w:rsidP="00D42BC4">
      <w:pPr>
        <w:suppressAutoHyphens/>
        <w:spacing w:after="0" w:line="237" w:lineRule="auto"/>
        <w:ind w:left="112" w:right="53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лабораторного оборудования, при выполнении практических работ по химии за курс основной общей школы.</w:t>
      </w:r>
    </w:p>
    <w:p w14:paraId="4940652C" w14:textId="77777777" w:rsidR="00D42BC4" w:rsidRPr="00D42BC4" w:rsidRDefault="00D42BC4" w:rsidP="00D42BC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3"/>
          <w:szCs w:val="28"/>
          <w:lang w:bidi="ru-RU"/>
        </w:rPr>
      </w:pPr>
    </w:p>
    <w:p w14:paraId="46762FA3" w14:textId="77777777" w:rsidR="00D42BC4" w:rsidRPr="00D42BC4" w:rsidRDefault="00D42BC4" w:rsidP="00D42BC4">
      <w:pPr>
        <w:widowControl w:val="0"/>
        <w:autoSpaceDE w:val="0"/>
        <w:autoSpaceDN w:val="0"/>
        <w:spacing w:after="0" w:line="446" w:lineRule="auto"/>
        <w:ind w:left="112" w:right="2964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1.Приборы и оборудование для практической работы. Оборудование:</w:t>
      </w:r>
    </w:p>
    <w:p w14:paraId="3F0E5436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Микролаборатория</w:t>
      </w:r>
      <w:proofErr w:type="spellEnd"/>
      <w:r w:rsidRPr="00D42B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химическая;</w:t>
      </w:r>
    </w:p>
    <w:p w14:paraId="23C166D9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пробирки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стеклянные;</w:t>
      </w:r>
    </w:p>
    <w:p w14:paraId="4D935465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колбы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конические;</w:t>
      </w:r>
    </w:p>
    <w:p w14:paraId="28197E0F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стаканы стеклянные на 50</w:t>
      </w:r>
      <w:r w:rsidRPr="00D42BC4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мл;</w:t>
      </w:r>
    </w:p>
    <w:p w14:paraId="7505D758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палочки стеклянные;</w:t>
      </w:r>
    </w:p>
    <w:p w14:paraId="7C233943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трубки соединительные: стеклянные,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резиновые;</w:t>
      </w:r>
    </w:p>
    <w:p w14:paraId="6E58A790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пробки</w:t>
      </w:r>
      <w:r w:rsidRPr="00D42BC4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резиновые;</w:t>
      </w:r>
    </w:p>
    <w:p w14:paraId="5A2132A0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спиртовки;</w:t>
      </w:r>
    </w:p>
    <w:p w14:paraId="46A012F2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держалки для</w:t>
      </w:r>
      <w:r w:rsidRPr="00D42B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пробирок;</w:t>
      </w:r>
    </w:p>
    <w:p w14:paraId="06039A32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штатив</w:t>
      </w:r>
      <w:r w:rsidRPr="00D42BC4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лабораторный;</w:t>
      </w:r>
    </w:p>
    <w:p w14:paraId="533F2031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штатив для</w:t>
      </w:r>
      <w:r w:rsidRPr="00D42BC4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пробирок;</w:t>
      </w:r>
    </w:p>
    <w:p w14:paraId="37C2E233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воронка</w:t>
      </w:r>
      <w:r w:rsidRPr="00D42BC4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стеклянная;</w:t>
      </w:r>
    </w:p>
    <w:p w14:paraId="4A6C95AB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фильтр;</w:t>
      </w:r>
    </w:p>
    <w:p w14:paraId="42B6A47A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спички;</w:t>
      </w:r>
    </w:p>
    <w:p w14:paraId="73D0B09D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асбестовая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сетка;</w:t>
      </w:r>
    </w:p>
    <w:p w14:paraId="28145E23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лучинки.</w:t>
      </w:r>
    </w:p>
    <w:p w14:paraId="306C3C28" w14:textId="77777777" w:rsidR="00D42BC4" w:rsidRPr="00D42BC4" w:rsidRDefault="00D42BC4" w:rsidP="00D42BC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34CA365" w14:textId="77777777" w:rsidR="00D42BC4" w:rsidRPr="00D42BC4" w:rsidRDefault="00D42BC4" w:rsidP="00D42BC4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2.Реактивы:</w:t>
      </w:r>
    </w:p>
    <w:p w14:paraId="6E2543DD" w14:textId="77777777" w:rsidR="00D42BC4" w:rsidRPr="00D42BC4" w:rsidRDefault="00D42BC4" w:rsidP="00D42BC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6A95DE3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кислоты: соляная, серная, азотная;</w:t>
      </w:r>
    </w:p>
    <w:p w14:paraId="4A8396D2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щелочи: гидроксид натрия, гидроксид</w:t>
      </w:r>
      <w:r w:rsidRPr="00D42BC4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кальция;</w:t>
      </w:r>
    </w:p>
    <w:p w14:paraId="353DC976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основания: гидроксид меди (II) , гидроксид железа</w:t>
      </w:r>
      <w:r w:rsidRPr="00D42BC4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(III);</w:t>
      </w:r>
    </w:p>
    <w:p w14:paraId="1E667F2C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67" w:after="0" w:line="278" w:lineRule="auto"/>
        <w:ind w:right="9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соли: карбонат кальция, хлорид натрия, хлорид меди (II), нитрат серебра, хлорид бария, карбонат натрия, хлорид</w:t>
      </w:r>
      <w:r w:rsidRPr="00D42BC4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алюминия,</w:t>
      </w:r>
    </w:p>
    <w:p w14:paraId="5D298383" w14:textId="77777777" w:rsidR="00D42BC4" w:rsidRPr="00D42BC4" w:rsidRDefault="00D42BC4" w:rsidP="00D42BC4">
      <w:pPr>
        <w:widowControl w:val="0"/>
        <w:autoSpaceDE w:val="0"/>
        <w:autoSpaceDN w:val="0"/>
        <w:spacing w:after="0"/>
        <w:ind w:left="832" w:right="578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перманганат калия, нитрат калия, медный купорос, сульфат железа (III), сульфат цинка, суперфосфат, аммиачная селитра, мочевина (карбамид), хлорид калия, сульфат натрия, силикат натрия, сульфат алюминия;</w:t>
      </w:r>
    </w:p>
    <w:p w14:paraId="1CA73233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40" w:lineRule="auto"/>
        <w:ind w:right="86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простые вещества: уголь, цинк, железо, алюминий, магний, медь, свинец;</w:t>
      </w:r>
    </w:p>
    <w:p w14:paraId="553DA0CC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сложные вещества: мрамор,</w:t>
      </w:r>
      <w:r w:rsidRPr="00D42B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сахар;</w:t>
      </w:r>
    </w:p>
    <w:p w14:paraId="384E9CE2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индикаторы;</w:t>
      </w:r>
    </w:p>
    <w:p w14:paraId="3AE55DB9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5" w:after="0" w:line="484" w:lineRule="auto"/>
        <w:ind w:left="112" w:right="4011" w:firstLine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оксиды: меди (II), оксид марганца      3.Органические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вещества:</w:t>
      </w:r>
    </w:p>
    <w:p w14:paraId="0C4950F6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соли: ацетат натрия, фенолят</w:t>
      </w:r>
      <w:r w:rsidRPr="00D42B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натрия;</w:t>
      </w:r>
    </w:p>
    <w:p w14:paraId="73B39D2B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кислоты: уксусная кислота, муравьиная кислота,</w:t>
      </w:r>
      <w:r w:rsidRPr="00D42BC4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олеиновая;</w:t>
      </w:r>
    </w:p>
    <w:p w14:paraId="4CA1767A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спирты: этанол, </w:t>
      </w:r>
      <w:proofErr w:type="spellStart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изопентиловый</w:t>
      </w:r>
      <w:proofErr w:type="spellEnd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, глицерин,</w:t>
      </w:r>
      <w:r w:rsidRPr="00D42BC4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proofErr w:type="spellStart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пропанол</w:t>
      </w:r>
      <w:proofErr w:type="spellEnd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94B09E6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бензол,</w:t>
      </w:r>
      <w:r w:rsidRPr="00D42BC4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фенол;</w:t>
      </w:r>
    </w:p>
    <w:p w14:paraId="7EC7A5C0" w14:textId="77777777"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углеводы: крахмал, глюкоза,</w:t>
      </w:r>
      <w:r w:rsidRPr="00D42BC4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сахароза.</w:t>
      </w:r>
    </w:p>
    <w:p w14:paraId="4C2EB7DA" w14:textId="77777777" w:rsidR="00D42BC4" w:rsidRPr="00D42BC4" w:rsidRDefault="00D42BC4" w:rsidP="00D42B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74FFED6" w14:textId="77777777" w:rsidR="00D42BC4" w:rsidRPr="00D42BC4" w:rsidRDefault="00D42BC4" w:rsidP="00D42BC4">
      <w:pPr>
        <w:keepNext/>
        <w:keepLines/>
        <w:suppressAutoHyphens/>
        <w:spacing w:before="480" w:after="0" w:line="240" w:lineRule="auto"/>
        <w:ind w:left="112"/>
        <w:outlineLvl w:val="0"/>
        <w:rPr>
          <w:rFonts w:asciiTheme="majorHAnsi" w:eastAsiaTheme="majorEastAsia" w:hAnsiTheme="majorHAnsi" w:cstheme="majorBidi"/>
          <w:b/>
          <w:bCs/>
          <w:sz w:val="24"/>
          <w:szCs w:val="24"/>
          <w:lang w:eastAsia="ar-SA"/>
        </w:rPr>
      </w:pPr>
      <w:r w:rsidRPr="00D42BC4">
        <w:rPr>
          <w:rFonts w:asciiTheme="majorHAnsi" w:eastAsiaTheme="majorEastAsia" w:hAnsiTheme="majorHAnsi" w:cstheme="majorBidi"/>
          <w:b/>
          <w:bCs/>
          <w:sz w:val="24"/>
          <w:szCs w:val="24"/>
          <w:lang w:eastAsia="ar-SA"/>
        </w:rPr>
        <w:t>4.ТСО:</w:t>
      </w:r>
    </w:p>
    <w:p w14:paraId="12F02D03" w14:textId="77777777" w:rsidR="00D42BC4" w:rsidRPr="00D42BC4" w:rsidRDefault="00D42BC4" w:rsidP="00D42BC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22FB9AB1" w14:textId="77777777" w:rsidR="00D42BC4" w:rsidRPr="00D42BC4" w:rsidRDefault="00D42BC4" w:rsidP="00D42BC4">
      <w:pPr>
        <w:widowControl w:val="0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ind w:right="711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Компьютер  </w:t>
      </w:r>
    </w:p>
    <w:p w14:paraId="296A4089" w14:textId="77777777" w:rsidR="00D42BC4" w:rsidRPr="00D42BC4" w:rsidRDefault="00D42BC4" w:rsidP="00D42BC4">
      <w:pPr>
        <w:widowControl w:val="0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ind w:right="711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проектор </w:t>
      </w:r>
    </w:p>
    <w:p w14:paraId="6C3A7F24" w14:textId="77777777"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Электронные пособия, CD-диски по темам:</w:t>
      </w:r>
    </w:p>
    <w:p w14:paraId="1B2C6AD6" w14:textId="77777777"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-неорганическая химия;</w:t>
      </w:r>
    </w:p>
    <w:p w14:paraId="120B56CE" w14:textId="77777777"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-органическая химия;</w:t>
      </w:r>
    </w:p>
    <w:p w14:paraId="580DE61D" w14:textId="77777777"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-общая химия.</w:t>
      </w:r>
    </w:p>
    <w:p w14:paraId="2841D91A" w14:textId="77777777"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14:paraId="013289E0" w14:textId="77777777"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14:paraId="0ADFF82C" w14:textId="77777777"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14:paraId="4D406064" w14:textId="77777777" w:rsidR="004716BC" w:rsidRPr="004716BC" w:rsidRDefault="004716BC" w:rsidP="00D42BC4">
      <w:pPr>
        <w:pStyle w:val="a3"/>
        <w:numPr>
          <w:ilvl w:val="0"/>
          <w:numId w:val="3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6B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14:paraId="39BEA858" w14:textId="77777777" w:rsidR="004716BC" w:rsidRPr="00E50CCA" w:rsidRDefault="004716BC" w:rsidP="004716BC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24D0930" w14:textId="77777777" w:rsidR="004716BC" w:rsidRDefault="004716BC" w:rsidP="004716BC">
      <w:pPr>
        <w:pStyle w:val="ab"/>
        <w:shd w:val="clear" w:color="auto" w:fill="auto"/>
        <w:spacing w:before="0" w:after="0" w:line="276" w:lineRule="auto"/>
        <w:ind w:left="20" w:right="320" w:firstLine="0"/>
        <w:jc w:val="left"/>
        <w:rPr>
          <w:rStyle w:val="12"/>
          <w:color w:val="000000"/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 xml:space="preserve">По завершению курса химии на этане основного общего образования выпускники основной </w:t>
      </w:r>
      <w:r w:rsidRPr="00E50CCA">
        <w:rPr>
          <w:color w:val="000000"/>
          <w:sz w:val="24"/>
          <w:szCs w:val="24"/>
        </w:rPr>
        <w:t>шк</w:t>
      </w:r>
      <w:r w:rsidRPr="00E50CCA">
        <w:rPr>
          <w:rStyle w:val="12"/>
          <w:color w:val="000000"/>
          <w:sz w:val="24"/>
          <w:szCs w:val="24"/>
        </w:rPr>
        <w:t>олы должны овладеть следующими результатами:</w:t>
      </w:r>
    </w:p>
    <w:p w14:paraId="406672BE" w14:textId="77777777" w:rsidR="004716BC" w:rsidRPr="00E50CCA" w:rsidRDefault="004716BC" w:rsidP="004716BC">
      <w:pPr>
        <w:pStyle w:val="ab"/>
        <w:shd w:val="clear" w:color="auto" w:fill="auto"/>
        <w:spacing w:before="0" w:after="0" w:line="276" w:lineRule="auto"/>
        <w:ind w:left="20" w:right="320" w:firstLine="0"/>
        <w:jc w:val="left"/>
        <w:rPr>
          <w:sz w:val="24"/>
          <w:szCs w:val="24"/>
        </w:rPr>
      </w:pPr>
    </w:p>
    <w:p w14:paraId="354CC9FA" w14:textId="77777777" w:rsidR="004716BC" w:rsidRPr="00E50CCA" w:rsidRDefault="004716BC" w:rsidP="004716BC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lastRenderedPageBreak/>
        <w:t>Личностные результаты:</w:t>
      </w:r>
    </w:p>
    <w:p w14:paraId="5DED4553" w14:textId="77777777"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осознание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своей этнической принадлежности, знание истории химии и вклада российской химической науки в мировую химию;</w:t>
      </w:r>
    </w:p>
    <w:p w14:paraId="72896242" w14:textId="77777777"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ответственного отношения к познанию химии; готовности и способности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14:paraId="1B8B6767" w14:textId="77777777"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целостной естественно-научной картины мира, неотъемлемой частью которой является химическая картина мира;</w:t>
      </w:r>
    </w:p>
    <w:p w14:paraId="4E0AA3C6" w14:textId="77777777"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овладение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современным языком, соответствующим уровню развития науки и общественной практики, в том числе и химическим;</w:t>
      </w:r>
    </w:p>
    <w:p w14:paraId="0939B61B" w14:textId="77777777"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освоение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14:paraId="060BCEC1" w14:textId="77777777"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14:paraId="0E076449" w14:textId="77777777" w:rsidR="004716BC" w:rsidRPr="00E50CCA" w:rsidRDefault="004716BC" w:rsidP="004716BC">
      <w:pPr>
        <w:pStyle w:val="ab"/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14:paraId="4C9EF167" w14:textId="77777777" w:rsidR="004716BC" w:rsidRPr="00E50CCA" w:rsidRDefault="004716BC" w:rsidP="004716BC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Метапредметные результаты:</w:t>
      </w:r>
    </w:p>
    <w:p w14:paraId="089FCEB1" w14:textId="77777777"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определение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целей собственного обучения, постановка и формулирование для себя новых задач;</w:t>
      </w:r>
    </w:p>
    <w:p w14:paraId="75C920B5" w14:textId="77777777" w:rsidR="004716BC" w:rsidRPr="002D33AB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2D33AB">
        <w:rPr>
          <w:rStyle w:val="ad"/>
          <w:color w:val="000000"/>
          <w:sz w:val="24"/>
          <w:szCs w:val="24"/>
        </w:rPr>
        <w:t>планирование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путей достижения желаемого результата обучения химии как теоретического, так и экспериментального характера;</w:t>
      </w:r>
    </w:p>
    <w:p w14:paraId="3FF8B9BD" w14:textId="77777777" w:rsidR="004716BC" w:rsidRPr="002D33AB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2D33AB">
        <w:rPr>
          <w:rStyle w:val="ad"/>
          <w:color w:val="000000"/>
          <w:sz w:val="24"/>
          <w:szCs w:val="24"/>
        </w:rPr>
        <w:t>соотнесение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 xml:space="preserve">своих действий с планируемыми результатами, </w:t>
      </w:r>
      <w:r w:rsidRPr="002D33AB">
        <w:rPr>
          <w:rStyle w:val="ad"/>
          <w:color w:val="000000"/>
          <w:sz w:val="24"/>
          <w:szCs w:val="24"/>
        </w:rPr>
        <w:t>осуществление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 xml:space="preserve">контроля своей деятельности в процессе достижения результата, </w:t>
      </w:r>
      <w:r w:rsidRPr="002D33AB">
        <w:rPr>
          <w:rStyle w:val="ad"/>
          <w:color w:val="000000"/>
          <w:sz w:val="24"/>
          <w:szCs w:val="24"/>
        </w:rPr>
        <w:t>определение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способов действий при выполнении лабораторных и практических работ в соответствии с правилами техники безопасности;</w:t>
      </w:r>
    </w:p>
    <w:p w14:paraId="43FA5669" w14:textId="77777777"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определение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источников химической информации, получение и анализ её, создание информационного продукта и его презентация;</w:t>
      </w:r>
    </w:p>
    <w:p w14:paraId="75D1D04F" w14:textId="77777777"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использование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основных интеллектуальных операций: анализа и синтеза, сравнения и систематизации, обобщения и конкретизации, </w:t>
      </w:r>
      <w:r w:rsidRPr="00E50CCA">
        <w:rPr>
          <w:rStyle w:val="ad"/>
          <w:color w:val="000000"/>
          <w:sz w:val="24"/>
          <w:szCs w:val="24"/>
        </w:rPr>
        <w:t xml:space="preserve">выявление </w:t>
      </w:r>
      <w:r w:rsidRPr="00E50CCA">
        <w:rPr>
          <w:rStyle w:val="12"/>
          <w:color w:val="000000"/>
          <w:sz w:val="24"/>
          <w:szCs w:val="24"/>
        </w:rPr>
        <w:t xml:space="preserve">причинно-следственных связей и </w:t>
      </w:r>
      <w:r w:rsidRPr="00E50CCA">
        <w:rPr>
          <w:rStyle w:val="ad"/>
          <w:color w:val="000000"/>
          <w:sz w:val="24"/>
          <w:szCs w:val="24"/>
        </w:rPr>
        <w:t>построение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логического рассуждения и умозаключения (индуктивного, дедуктивного и по аналогии) на материале естественно-научного содержания;</w:t>
      </w:r>
    </w:p>
    <w:p w14:paraId="0D31628F" w14:textId="77777777"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умение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соз</w:t>
      </w:r>
      <w:r>
        <w:rPr>
          <w:rStyle w:val="12"/>
          <w:color w:val="000000"/>
          <w:sz w:val="24"/>
          <w:szCs w:val="24"/>
        </w:rPr>
        <w:t>дают</w:t>
      </w:r>
      <w:r w:rsidRPr="00E50CCA">
        <w:rPr>
          <w:rStyle w:val="12"/>
          <w:color w:val="000000"/>
          <w:sz w:val="24"/>
          <w:szCs w:val="24"/>
        </w:rPr>
        <w:t>, применять и преобразовывать знаки и символы, модели и схемы для решения учебных и познавательных задач;</w:t>
      </w:r>
    </w:p>
    <w:p w14:paraId="3A9EC52B" w14:textId="77777777"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и </w:t>
      </w:r>
      <w:r w:rsidRPr="00E50CCA">
        <w:rPr>
          <w:rStyle w:val="ad"/>
          <w:color w:val="000000"/>
          <w:sz w:val="24"/>
          <w:szCs w:val="24"/>
        </w:rPr>
        <w:t>развитие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14:paraId="77FEC574" w14:textId="77777777"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d"/>
          <w:color w:val="000000"/>
          <w:sz w:val="24"/>
          <w:szCs w:val="24"/>
        </w:rPr>
        <w:t>генерирование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идей и определение средств, необходимых для их реализации.</w:t>
      </w:r>
    </w:p>
    <w:p w14:paraId="03E9F43F" w14:textId="77777777" w:rsidR="004716BC" w:rsidRPr="00E50CCA" w:rsidRDefault="004716BC" w:rsidP="004716BC">
      <w:pPr>
        <w:pStyle w:val="ab"/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14:paraId="414BC72A" w14:textId="77777777" w:rsidR="004716BC" w:rsidRPr="00E50CCA" w:rsidRDefault="004716BC" w:rsidP="004716BC">
      <w:pPr>
        <w:pStyle w:val="51"/>
        <w:numPr>
          <w:ilvl w:val="0"/>
          <w:numId w:val="14"/>
        </w:numPr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rStyle w:val="5"/>
          <w:b/>
          <w:bCs/>
          <w:i/>
          <w:iCs/>
          <w:sz w:val="24"/>
          <w:szCs w:val="24"/>
          <w:shd w:val="clear" w:color="auto" w:fill="auto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14:paraId="13246B87" w14:textId="77777777" w:rsidR="004716BC" w:rsidRPr="00E50CCA" w:rsidRDefault="004716BC" w:rsidP="004716BC">
      <w:pPr>
        <w:pStyle w:val="51"/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sz w:val="24"/>
          <w:szCs w:val="24"/>
        </w:rPr>
      </w:pPr>
    </w:p>
    <w:p w14:paraId="773DE8A4" w14:textId="77777777" w:rsidR="004716BC" w:rsidRPr="00E50CCA" w:rsidRDefault="004716BC" w:rsidP="004716BC">
      <w:pPr>
        <w:pStyle w:val="21"/>
        <w:shd w:val="clear" w:color="auto" w:fill="auto"/>
        <w:spacing w:after="0" w:line="276" w:lineRule="auto"/>
        <w:ind w:left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научится:</w:t>
      </w:r>
    </w:p>
    <w:p w14:paraId="1D12CA2D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42"/>
          <w:tab w:val="left" w:pos="7824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основные методы познания:  наблюдение, измерение, эксперимент;</w:t>
      </w:r>
    </w:p>
    <w:p w14:paraId="74E2D7B7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описывать свойства твёрдых, жидких, газообразных веществ, выделяя их существенные признаки;</w:t>
      </w:r>
    </w:p>
    <w:p w14:paraId="3D7A909A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основных химических понятий «атом», «молекула»,</w:t>
      </w:r>
      <w:r w:rsidRPr="00E50CCA">
        <w:rPr>
          <w:rStyle w:val="12"/>
          <w:color w:val="000000"/>
          <w:sz w:val="24"/>
          <w:szCs w:val="24"/>
        </w:rPr>
        <w:tab/>
        <w:t>«химически</w:t>
      </w:r>
      <w:r>
        <w:rPr>
          <w:rStyle w:val="12"/>
          <w:color w:val="000000"/>
          <w:sz w:val="24"/>
          <w:szCs w:val="24"/>
        </w:rPr>
        <w:t xml:space="preserve">й </w:t>
      </w:r>
      <w:r>
        <w:rPr>
          <w:rStyle w:val="12"/>
          <w:color w:val="000000"/>
          <w:sz w:val="24"/>
          <w:szCs w:val="24"/>
        </w:rPr>
        <w:lastRenderedPageBreak/>
        <w:t>элемент»,</w:t>
      </w:r>
      <w:r>
        <w:rPr>
          <w:rStyle w:val="12"/>
          <w:color w:val="000000"/>
          <w:sz w:val="24"/>
          <w:szCs w:val="24"/>
        </w:rPr>
        <w:tab/>
        <w:t xml:space="preserve">«простое вещество», </w:t>
      </w:r>
      <w:r w:rsidRPr="00E50CCA">
        <w:rPr>
          <w:rStyle w:val="12"/>
          <w:color w:val="000000"/>
          <w:sz w:val="24"/>
          <w:szCs w:val="24"/>
        </w:rPr>
        <w:t>«сложное вещество», «валентность», «химическая реакция», используя знаковую систему химии;</w:t>
      </w:r>
    </w:p>
    <w:p w14:paraId="220A2702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14:paraId="7A874101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различать</w:t>
      </w:r>
      <w:r w:rsidRPr="00E50CCA">
        <w:rPr>
          <w:rStyle w:val="12"/>
          <w:color w:val="000000"/>
          <w:sz w:val="24"/>
          <w:szCs w:val="24"/>
        </w:rPr>
        <w:t xml:space="preserve"> химические и физические явления;</w:t>
      </w:r>
    </w:p>
    <w:p w14:paraId="31D5B5EE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химические элементы;</w:t>
      </w:r>
    </w:p>
    <w:p w14:paraId="6EB13AF5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состав веществ по их формулам;</w:t>
      </w:r>
    </w:p>
    <w:p w14:paraId="202FBE7E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валентность атома элемента в соединениях;</w:t>
      </w:r>
    </w:p>
    <w:p w14:paraId="62ABBA6B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тип химических реакций;</w:t>
      </w:r>
    </w:p>
    <w:p w14:paraId="711B821F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признаки и условия протекания химических реакций;</w:t>
      </w:r>
    </w:p>
    <w:p w14:paraId="475BC4A4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14:paraId="26939847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Pr="00E50CCA">
        <w:rPr>
          <w:rStyle w:val="12"/>
          <w:color w:val="000000"/>
          <w:sz w:val="24"/>
          <w:szCs w:val="24"/>
        </w:rPr>
        <w:t xml:space="preserve"> формулы бинарных соединений;</w:t>
      </w:r>
    </w:p>
    <w:p w14:paraId="0745A753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Pr="00E50CCA">
        <w:rPr>
          <w:rStyle w:val="12"/>
          <w:color w:val="000000"/>
          <w:sz w:val="24"/>
          <w:szCs w:val="24"/>
        </w:rPr>
        <w:t xml:space="preserve"> уравнения химических реакций;</w:t>
      </w:r>
    </w:p>
    <w:p w14:paraId="1630D23A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соблюдать правила безопасной работы при проведении опытов;</w:t>
      </w:r>
    </w:p>
    <w:p w14:paraId="69FDC1F3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пользоваться лабораторным оборудованием и посудой;</w:t>
      </w:r>
    </w:p>
    <w:p w14:paraId="47068109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относительную молекулярную и молярную массы веществ;</w:t>
      </w:r>
    </w:p>
    <w:p w14:paraId="5F91167A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химического элемента по формуле соединения;</w:t>
      </w:r>
    </w:p>
    <w:p w14:paraId="5C1828DA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количество, объём или массу вещества по количеству, объему, массе реагентов или продуктов реакции;</w:t>
      </w:r>
    </w:p>
    <w:p w14:paraId="25E40791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простых веществ: кислорода и водорода;</w:t>
      </w:r>
    </w:p>
    <w:p w14:paraId="38030D62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получать, собирать кислород и водород;</w:t>
      </w:r>
    </w:p>
    <w:p w14:paraId="68253BEB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путём газообразные вещества: кислород, водород;</w:t>
      </w:r>
    </w:p>
    <w:p w14:paraId="7778A5F9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закона Авогадро;</w:t>
      </w:r>
    </w:p>
    <w:p w14:paraId="6A84281B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«тепловой эффект реакции», «молярный объем»;</w:t>
      </w:r>
    </w:p>
    <w:p w14:paraId="6B038E50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физические и химические свойства воды;</w:t>
      </w:r>
    </w:p>
    <w:p w14:paraId="02779298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понятия «раствор»;</w:t>
      </w:r>
    </w:p>
    <w:p w14:paraId="403F8AB0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растворённого вещества в растворе;</w:t>
      </w:r>
    </w:p>
    <w:p w14:paraId="60B867FE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приготовлять растворы с определённой массовой долей растворенного вещества;</w:t>
      </w:r>
    </w:p>
    <w:p w14:paraId="1D7A54E4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соединения изученных классов неорганических веществ;</w:t>
      </w:r>
    </w:p>
    <w:p w14:paraId="79176B98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основных классов неорганических веществ: оксидов, кислот, оснований, солей;</w:t>
      </w:r>
    </w:p>
    <w:p w14:paraId="12878BF9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принадлежность веществ к определенному классу соединений;</w:t>
      </w:r>
    </w:p>
    <w:p w14:paraId="75119CB5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формулы неорганических соединений изученных классов;</w:t>
      </w:r>
    </w:p>
    <w:p w14:paraId="3FB5B002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Pr="00E50CCA">
        <w:rPr>
          <w:rStyle w:val="12"/>
          <w:color w:val="000000"/>
          <w:sz w:val="24"/>
          <w:szCs w:val="24"/>
        </w:rPr>
        <w:t xml:space="preserve"> опыты, подтверждающие химические свойства изученных классов неорганических веществ;</w:t>
      </w:r>
    </w:p>
    <w:p w14:paraId="382E1811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14:paraId="5B5E07C2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взаимосвязь между классами неорганических соединений;</w:t>
      </w:r>
    </w:p>
    <w:p w14:paraId="415C9789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Периодического закона Д. И. Менделеева;</w:t>
      </w:r>
    </w:p>
    <w:p w14:paraId="182E387E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Pr="00E50CCA">
        <w:rPr>
          <w:rStyle w:val="12"/>
          <w:color w:val="000000"/>
          <w:sz w:val="24"/>
          <w:szCs w:val="24"/>
        </w:rPr>
        <w:t xml:space="preserve"> физический смысл атомного (порядкового) номера химического элемента, номеров группы и периода в периодической системе Д. И. Менделеева;</w:t>
      </w:r>
    </w:p>
    <w:p w14:paraId="4039E575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Pr="00E50CCA">
        <w:rPr>
          <w:rStyle w:val="12"/>
          <w:color w:val="000000"/>
          <w:sz w:val="24"/>
          <w:szCs w:val="24"/>
        </w:rPr>
        <w:t xml:space="preserve">закономерности изменения строения атомов, свойств элементов в пределах </w:t>
      </w:r>
      <w:r w:rsidRPr="00E50CCA">
        <w:rPr>
          <w:rStyle w:val="12"/>
          <w:color w:val="000000"/>
          <w:sz w:val="24"/>
          <w:szCs w:val="24"/>
        </w:rPr>
        <w:lastRenderedPageBreak/>
        <w:t>малых периодов и главных подгрупп;</w:t>
      </w:r>
    </w:p>
    <w:p w14:paraId="08248F60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химические элементы (от водорода до кальция) на основе их положения в периодической системе Д. И. Менделеева и особенностей строения их атомов;</w:t>
      </w:r>
    </w:p>
    <w:p w14:paraId="7D9D0F7E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rStyle w:val="12"/>
          <w:sz w:val="24"/>
          <w:szCs w:val="24"/>
          <w:shd w:val="clear" w:color="auto" w:fill="auto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>схемы строения атомов первых 20 элементов периодической системы Д. И. Менделеева;</w:t>
      </w:r>
    </w:p>
    <w:p w14:paraId="0D6848C4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понятий: «химическая  связь»,  «электроотрицательность»;</w:t>
      </w:r>
    </w:p>
    <w:p w14:paraId="74BC4192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зависимость физических свойств веществ от типа кристаллической решётки;</w:t>
      </w:r>
    </w:p>
    <w:p w14:paraId="752C6AFB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вид химической связи в неорганических соединениях;</w:t>
      </w:r>
    </w:p>
    <w:p w14:paraId="44112395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14:paraId="608EE378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  <w:tab w:val="left" w:pos="6662"/>
          <w:tab w:val="left" w:pos="8266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«ион»,  «катион»,  «анион», «электролиты»,</w:t>
      </w:r>
      <w:r w:rsidRPr="00E50CCA">
        <w:rPr>
          <w:rStyle w:val="12"/>
          <w:color w:val="000000"/>
          <w:sz w:val="24"/>
          <w:szCs w:val="24"/>
        </w:rPr>
        <w:tab/>
        <w:t>«</w:t>
      </w:r>
      <w:proofErr w:type="spellStart"/>
      <w:r w:rsidRPr="00E50CCA">
        <w:rPr>
          <w:rStyle w:val="12"/>
          <w:color w:val="000000"/>
          <w:sz w:val="24"/>
          <w:szCs w:val="24"/>
        </w:rPr>
        <w:t>неэлектролиты</w:t>
      </w:r>
      <w:proofErr w:type="spellEnd"/>
      <w:r w:rsidRPr="00E50CCA">
        <w:rPr>
          <w:rStyle w:val="12"/>
          <w:color w:val="000000"/>
          <w:sz w:val="24"/>
          <w:szCs w:val="24"/>
        </w:rPr>
        <w:t>», «электролитическая диссоциация», «окислитель»,  «степень окисления», «восстановитель», «окисление», «восстановление»;</w:t>
      </w:r>
    </w:p>
    <w:p w14:paraId="64B9525A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степень окисления атома элемента в соединении;</w:t>
      </w:r>
    </w:p>
    <w:p w14:paraId="349925C8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теории электролитической диссоциации;</w:t>
      </w:r>
    </w:p>
    <w:p w14:paraId="724B3063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уравнения электролитической диссоциации кислот, щелочей, солей;</w:t>
      </w:r>
    </w:p>
    <w:p w14:paraId="498C31C9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объяснять</w:t>
      </w:r>
      <w:r w:rsidRPr="00E50CCA">
        <w:rPr>
          <w:rStyle w:val="12"/>
          <w:color w:val="000000"/>
          <w:sz w:val="24"/>
          <w:szCs w:val="24"/>
        </w:rPr>
        <w:t xml:space="preserve"> сущность процесса электролитической диссоциации и реакций ионного обмена;</w:t>
      </w:r>
    </w:p>
    <w:p w14:paraId="225ED48C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полные и сокращённые ионные уравнения реакций обмена;</w:t>
      </w:r>
    </w:p>
    <w:p w14:paraId="2B0CC13F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ионного обмена;</w:t>
      </w:r>
    </w:p>
    <w:p w14:paraId="235E652E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приводить </w:t>
      </w:r>
      <w:r w:rsidRPr="00E50CCA">
        <w:rPr>
          <w:rStyle w:val="12"/>
          <w:color w:val="000000"/>
          <w:sz w:val="24"/>
          <w:szCs w:val="24"/>
        </w:rPr>
        <w:t xml:space="preserve"> реакции, подтверждающие качественный состав различных веществ;</w:t>
      </w:r>
    </w:p>
    <w:p w14:paraId="775C60A3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окислитель и восстановитель;</w:t>
      </w:r>
    </w:p>
    <w:p w14:paraId="2DF43FA2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уравнения </w:t>
      </w:r>
      <w:proofErr w:type="spellStart"/>
      <w:r w:rsidRPr="00E50CCA">
        <w:rPr>
          <w:rStyle w:val="12"/>
          <w:color w:val="000000"/>
          <w:sz w:val="24"/>
          <w:szCs w:val="24"/>
        </w:rPr>
        <w:t>окислительно</w:t>
      </w:r>
      <w:proofErr w:type="spellEnd"/>
      <w:r w:rsidRPr="00E50CCA">
        <w:rPr>
          <w:rStyle w:val="12"/>
          <w:color w:val="000000"/>
          <w:sz w:val="24"/>
          <w:szCs w:val="24"/>
        </w:rPr>
        <w:t xml:space="preserve"> -восстановительных реакций;</w:t>
      </w:r>
    </w:p>
    <w:p w14:paraId="0E39EB6B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факторы, влияющие на скорость химической реакции;</w:t>
      </w:r>
    </w:p>
    <w:p w14:paraId="5F0918DF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классифицировать </w:t>
      </w:r>
      <w:r w:rsidRPr="00E50CCA">
        <w:rPr>
          <w:rStyle w:val="12"/>
          <w:color w:val="000000"/>
          <w:sz w:val="24"/>
          <w:szCs w:val="24"/>
        </w:rPr>
        <w:t xml:space="preserve"> химические реакции по различным признакам;</w:t>
      </w:r>
    </w:p>
    <w:p w14:paraId="7B0C1B45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взаимосвязь между составом, строением и свойствами неметаллов;</w:t>
      </w:r>
    </w:p>
    <w:p w14:paraId="1A7F145D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Pr="00E50CCA">
        <w:rPr>
          <w:rStyle w:val="12"/>
          <w:color w:val="000000"/>
          <w:sz w:val="24"/>
          <w:szCs w:val="24"/>
        </w:rPr>
        <w:t xml:space="preserve"> опыты по получению, собиранию и изучению химических свойств газообразных веществ: углекислого газа, аммиака;</w:t>
      </w:r>
    </w:p>
    <w:p w14:paraId="183CF5A6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путём газообразные вещества: углекислый газ и аммиак;</w:t>
      </w:r>
    </w:p>
    <w:p w14:paraId="75A8AE2E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взаимосвязь между составом, строением и свойствами металлов;</w:t>
      </w:r>
    </w:p>
    <w:p w14:paraId="632F027C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14:paraId="1D7F3EEB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14:paraId="359D781E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грамотно обращаться с веществами в повседневной жизни;</w:t>
      </w:r>
    </w:p>
    <w:p w14:paraId="7515D9F5" w14:textId="77777777"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14:paraId="62577BA5" w14:textId="77777777" w:rsidR="004716BC" w:rsidRDefault="004716BC" w:rsidP="004716BC">
      <w:pPr>
        <w:pStyle w:val="21"/>
        <w:shd w:val="clear" w:color="auto" w:fill="auto"/>
        <w:spacing w:after="0" w:line="276" w:lineRule="auto"/>
        <w:ind w:left="40" w:firstLine="720"/>
        <w:jc w:val="left"/>
        <w:rPr>
          <w:rStyle w:val="2"/>
          <w:b/>
          <w:bCs/>
          <w:color w:val="000000"/>
          <w:sz w:val="24"/>
          <w:szCs w:val="24"/>
        </w:rPr>
      </w:pPr>
    </w:p>
    <w:p w14:paraId="512F5BA8" w14:textId="77777777" w:rsidR="004716BC" w:rsidRPr="00E50CCA" w:rsidRDefault="004716BC" w:rsidP="004716BC">
      <w:pPr>
        <w:pStyle w:val="21"/>
        <w:shd w:val="clear" w:color="auto" w:fill="auto"/>
        <w:spacing w:after="0" w:line="276" w:lineRule="auto"/>
        <w:ind w:left="40" w:firstLine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14:paraId="20DC1965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14:paraId="36C6F79B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характеризовать 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вещества по составу, строению и свойствам, </w:t>
      </w:r>
      <w:r>
        <w:rPr>
          <w:rStyle w:val="6"/>
          <w:i/>
          <w:iCs/>
          <w:color w:val="000000"/>
          <w:sz w:val="24"/>
          <w:szCs w:val="24"/>
        </w:rPr>
        <w:t xml:space="preserve">устанавливают 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причинно-следственные связи между данными характеристиками вещества;</w:t>
      </w:r>
    </w:p>
    <w:p w14:paraId="0A15CCD4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lastRenderedPageBreak/>
        <w:t>составлять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молекулярные и полные ионные уравнения по сокращённым ионным уравнениям;</w:t>
      </w:r>
    </w:p>
    <w:p w14:paraId="015F9A7D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14:paraId="4BB66D19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составлять </w:t>
      </w:r>
      <w:r w:rsidRPr="00E50CCA">
        <w:rPr>
          <w:rStyle w:val="6"/>
          <w:i/>
          <w:iCs/>
          <w:color w:val="000000"/>
          <w:sz w:val="24"/>
          <w:szCs w:val="24"/>
        </w:rPr>
        <w:t>уравнения реакций, соответствующих последовательности превращений неорганических веществ различных классов;</w:t>
      </w:r>
    </w:p>
    <w:p w14:paraId="3084410F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14:paraId="5CC0ADBF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знания для экологически грамотного поведения в окружающей среде;</w:t>
      </w:r>
    </w:p>
    <w:p w14:paraId="66D6554C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14:paraId="47932771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объективно оценивать информацию о веществах и химических процессах;</w:t>
      </w:r>
    </w:p>
    <w:p w14:paraId="735CE3ED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14:paraId="4DA0FF0C" w14:textId="77777777"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14:paraId="34654441" w14:textId="77777777" w:rsidR="00BF427E" w:rsidRDefault="004716BC" w:rsidP="00471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CCA">
        <w:rPr>
          <w:rStyle w:val="6"/>
          <w:i w:val="0"/>
          <w:iCs w:val="0"/>
          <w:color w:val="000000"/>
          <w:sz w:val="24"/>
          <w:szCs w:val="24"/>
        </w:rPr>
        <w:t>соз</w:t>
      </w:r>
      <w:r>
        <w:rPr>
          <w:rStyle w:val="6"/>
          <w:i w:val="0"/>
          <w:iCs w:val="0"/>
          <w:color w:val="000000"/>
          <w:sz w:val="24"/>
          <w:szCs w:val="24"/>
        </w:rPr>
        <w:t>дают</w:t>
      </w:r>
      <w:r w:rsidRPr="00E50CCA">
        <w:rPr>
          <w:rStyle w:val="6"/>
          <w:i w:val="0"/>
          <w:iCs w:val="0"/>
          <w:color w:val="000000"/>
          <w:sz w:val="24"/>
          <w:szCs w:val="24"/>
        </w:rPr>
        <w:t xml:space="preserve">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</w:t>
      </w:r>
      <w:r w:rsidRPr="002F0DFF">
        <w:rPr>
          <w:rStyle w:val="6"/>
          <w:i w:val="0"/>
          <w:iCs w:val="0"/>
          <w:color w:val="000000"/>
          <w:sz w:val="24"/>
          <w:szCs w:val="24"/>
        </w:rPr>
        <w:t>в бытовой химии и др.</w:t>
      </w:r>
    </w:p>
    <w:p w14:paraId="2BF843BC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B6021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3D436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11021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4AD23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2E7F6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9B6CF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7195D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4C96C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FF665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C6971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5EB58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259E5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F989B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E5A28" w14:textId="77777777"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427E" w:rsidSect="004716BC">
      <w:headerReference w:type="default" r:id="rId9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31C1E" w14:textId="77777777" w:rsidR="005F7543" w:rsidRDefault="005F7543" w:rsidP="00E71053">
      <w:pPr>
        <w:spacing w:after="0" w:line="240" w:lineRule="auto"/>
      </w:pPr>
      <w:r>
        <w:separator/>
      </w:r>
    </w:p>
  </w:endnote>
  <w:endnote w:type="continuationSeparator" w:id="0">
    <w:p w14:paraId="7B8478A9" w14:textId="77777777" w:rsidR="005F7543" w:rsidRDefault="005F7543" w:rsidP="00E7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40AC" w14:textId="77777777" w:rsidR="005F7543" w:rsidRDefault="005F7543" w:rsidP="00E71053">
      <w:pPr>
        <w:spacing w:after="0" w:line="240" w:lineRule="auto"/>
      </w:pPr>
      <w:r>
        <w:separator/>
      </w:r>
    </w:p>
  </w:footnote>
  <w:footnote w:type="continuationSeparator" w:id="0">
    <w:p w14:paraId="27195D6E" w14:textId="77777777" w:rsidR="005F7543" w:rsidRDefault="005F7543" w:rsidP="00E71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7EBA8" w14:textId="77777777" w:rsidR="00E71053" w:rsidRPr="00E71053" w:rsidRDefault="00E71053" w:rsidP="00E71053">
    <w:pPr>
      <w:pStyle w:val="af1"/>
      <w:jc w:val="right"/>
      <w:rPr>
        <w:b/>
        <w:sz w:val="28"/>
        <w:szCs w:val="28"/>
      </w:rPr>
    </w:pPr>
    <w:r w:rsidRPr="00E71053">
      <w:rPr>
        <w:b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 w15:restartNumberingAfterBreak="0">
    <w:nsid w:val="035E660A"/>
    <w:multiLevelType w:val="hybridMultilevel"/>
    <w:tmpl w:val="B9A6A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903753"/>
    <w:multiLevelType w:val="hybridMultilevel"/>
    <w:tmpl w:val="3FC0F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AF4DE4"/>
    <w:multiLevelType w:val="hybridMultilevel"/>
    <w:tmpl w:val="D9702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81E62"/>
    <w:multiLevelType w:val="hybridMultilevel"/>
    <w:tmpl w:val="A5FAE518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3" w15:restartNumberingAfterBreak="0">
    <w:nsid w:val="127B2341"/>
    <w:multiLevelType w:val="hybridMultilevel"/>
    <w:tmpl w:val="4B8C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400963"/>
    <w:multiLevelType w:val="hybridMultilevel"/>
    <w:tmpl w:val="7AEC5376"/>
    <w:lvl w:ilvl="0" w:tplc="2346BAA2">
      <w:start w:val="8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5" w15:restartNumberingAfterBreak="0">
    <w:nsid w:val="18756DB5"/>
    <w:multiLevelType w:val="hybridMultilevel"/>
    <w:tmpl w:val="1AF82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25786"/>
    <w:multiLevelType w:val="hybridMultilevel"/>
    <w:tmpl w:val="D30860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3D96F2C"/>
    <w:multiLevelType w:val="hybridMultilevel"/>
    <w:tmpl w:val="8A22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51B09"/>
    <w:multiLevelType w:val="hybridMultilevel"/>
    <w:tmpl w:val="03BEF562"/>
    <w:lvl w:ilvl="0" w:tplc="4684895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33A40"/>
    <w:multiLevelType w:val="hybridMultilevel"/>
    <w:tmpl w:val="CD12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E4608"/>
    <w:multiLevelType w:val="hybridMultilevel"/>
    <w:tmpl w:val="DBAA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675F5"/>
    <w:multiLevelType w:val="hybridMultilevel"/>
    <w:tmpl w:val="1E7E2EF0"/>
    <w:lvl w:ilvl="0" w:tplc="0B5C21E0">
      <w:numFmt w:val="bullet"/>
      <w:lvlText w:val="•"/>
      <w:lvlJc w:val="left"/>
      <w:pPr>
        <w:ind w:left="2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D05B78">
      <w:numFmt w:val="bullet"/>
      <w:lvlText w:val="•"/>
      <w:lvlJc w:val="left"/>
      <w:pPr>
        <w:ind w:left="1060" w:hanging="168"/>
      </w:pPr>
      <w:rPr>
        <w:rFonts w:hint="default"/>
        <w:lang w:val="ru-RU" w:eastAsia="ru-RU" w:bidi="ru-RU"/>
      </w:rPr>
    </w:lvl>
    <w:lvl w:ilvl="2" w:tplc="80D0522E">
      <w:numFmt w:val="bullet"/>
      <w:lvlText w:val="•"/>
      <w:lvlJc w:val="left"/>
      <w:pPr>
        <w:ind w:left="1049" w:hanging="168"/>
      </w:pPr>
      <w:rPr>
        <w:rFonts w:hint="default"/>
        <w:lang w:val="ru-RU" w:eastAsia="ru-RU" w:bidi="ru-RU"/>
      </w:rPr>
    </w:lvl>
    <w:lvl w:ilvl="3" w:tplc="322643DC">
      <w:numFmt w:val="bullet"/>
      <w:lvlText w:val="•"/>
      <w:lvlJc w:val="left"/>
      <w:pPr>
        <w:ind w:left="1038" w:hanging="168"/>
      </w:pPr>
      <w:rPr>
        <w:rFonts w:hint="default"/>
        <w:lang w:val="ru-RU" w:eastAsia="ru-RU" w:bidi="ru-RU"/>
      </w:rPr>
    </w:lvl>
    <w:lvl w:ilvl="4" w:tplc="E3E08882">
      <w:numFmt w:val="bullet"/>
      <w:lvlText w:val="•"/>
      <w:lvlJc w:val="left"/>
      <w:pPr>
        <w:ind w:left="1027" w:hanging="168"/>
      </w:pPr>
      <w:rPr>
        <w:rFonts w:hint="default"/>
        <w:lang w:val="ru-RU" w:eastAsia="ru-RU" w:bidi="ru-RU"/>
      </w:rPr>
    </w:lvl>
    <w:lvl w:ilvl="5" w:tplc="53E28902">
      <w:numFmt w:val="bullet"/>
      <w:lvlText w:val="•"/>
      <w:lvlJc w:val="left"/>
      <w:pPr>
        <w:ind w:left="1016" w:hanging="168"/>
      </w:pPr>
      <w:rPr>
        <w:rFonts w:hint="default"/>
        <w:lang w:val="ru-RU" w:eastAsia="ru-RU" w:bidi="ru-RU"/>
      </w:rPr>
    </w:lvl>
    <w:lvl w:ilvl="6" w:tplc="A9D62742">
      <w:numFmt w:val="bullet"/>
      <w:lvlText w:val="•"/>
      <w:lvlJc w:val="left"/>
      <w:pPr>
        <w:ind w:left="1005" w:hanging="168"/>
      </w:pPr>
      <w:rPr>
        <w:rFonts w:hint="default"/>
        <w:lang w:val="ru-RU" w:eastAsia="ru-RU" w:bidi="ru-RU"/>
      </w:rPr>
    </w:lvl>
    <w:lvl w:ilvl="7" w:tplc="7E7250F0">
      <w:numFmt w:val="bullet"/>
      <w:lvlText w:val="•"/>
      <w:lvlJc w:val="left"/>
      <w:pPr>
        <w:ind w:left="994" w:hanging="168"/>
      </w:pPr>
      <w:rPr>
        <w:rFonts w:hint="default"/>
        <w:lang w:val="ru-RU" w:eastAsia="ru-RU" w:bidi="ru-RU"/>
      </w:rPr>
    </w:lvl>
    <w:lvl w:ilvl="8" w:tplc="600068B8">
      <w:numFmt w:val="bullet"/>
      <w:lvlText w:val="•"/>
      <w:lvlJc w:val="left"/>
      <w:pPr>
        <w:ind w:left="983" w:hanging="168"/>
      </w:pPr>
      <w:rPr>
        <w:rFonts w:hint="default"/>
        <w:lang w:val="ru-RU" w:eastAsia="ru-RU" w:bidi="ru-RU"/>
      </w:rPr>
    </w:lvl>
  </w:abstractNum>
  <w:abstractNum w:abstractNumId="22" w15:restartNumberingAfterBreak="0">
    <w:nsid w:val="44BF1E2F"/>
    <w:multiLevelType w:val="hybridMultilevel"/>
    <w:tmpl w:val="42D6804A"/>
    <w:lvl w:ilvl="0" w:tplc="3AE273B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0549290">
      <w:numFmt w:val="bullet"/>
      <w:lvlText w:val="•"/>
      <w:lvlJc w:val="left"/>
      <w:pPr>
        <w:ind w:left="1710" w:hanging="361"/>
      </w:pPr>
      <w:rPr>
        <w:rFonts w:hint="default"/>
        <w:lang w:val="ru-RU" w:eastAsia="ru-RU" w:bidi="ru-RU"/>
      </w:rPr>
    </w:lvl>
    <w:lvl w:ilvl="2" w:tplc="1B669452">
      <w:numFmt w:val="bullet"/>
      <w:lvlText w:val="•"/>
      <w:lvlJc w:val="left"/>
      <w:pPr>
        <w:ind w:left="2581" w:hanging="361"/>
      </w:pPr>
      <w:rPr>
        <w:rFonts w:hint="default"/>
        <w:lang w:val="ru-RU" w:eastAsia="ru-RU" w:bidi="ru-RU"/>
      </w:rPr>
    </w:lvl>
    <w:lvl w:ilvl="3" w:tplc="B8307F6C">
      <w:numFmt w:val="bullet"/>
      <w:lvlText w:val="•"/>
      <w:lvlJc w:val="left"/>
      <w:pPr>
        <w:ind w:left="3451" w:hanging="361"/>
      </w:pPr>
      <w:rPr>
        <w:rFonts w:hint="default"/>
        <w:lang w:val="ru-RU" w:eastAsia="ru-RU" w:bidi="ru-RU"/>
      </w:rPr>
    </w:lvl>
    <w:lvl w:ilvl="4" w:tplc="B902F584">
      <w:numFmt w:val="bullet"/>
      <w:lvlText w:val="•"/>
      <w:lvlJc w:val="left"/>
      <w:pPr>
        <w:ind w:left="4322" w:hanging="361"/>
      </w:pPr>
      <w:rPr>
        <w:rFonts w:hint="default"/>
        <w:lang w:val="ru-RU" w:eastAsia="ru-RU" w:bidi="ru-RU"/>
      </w:rPr>
    </w:lvl>
    <w:lvl w:ilvl="5" w:tplc="7D940AD2">
      <w:numFmt w:val="bullet"/>
      <w:lvlText w:val="•"/>
      <w:lvlJc w:val="left"/>
      <w:pPr>
        <w:ind w:left="5193" w:hanging="361"/>
      </w:pPr>
      <w:rPr>
        <w:rFonts w:hint="default"/>
        <w:lang w:val="ru-RU" w:eastAsia="ru-RU" w:bidi="ru-RU"/>
      </w:rPr>
    </w:lvl>
    <w:lvl w:ilvl="6" w:tplc="91A4C38E">
      <w:numFmt w:val="bullet"/>
      <w:lvlText w:val="•"/>
      <w:lvlJc w:val="left"/>
      <w:pPr>
        <w:ind w:left="6063" w:hanging="361"/>
      </w:pPr>
      <w:rPr>
        <w:rFonts w:hint="default"/>
        <w:lang w:val="ru-RU" w:eastAsia="ru-RU" w:bidi="ru-RU"/>
      </w:rPr>
    </w:lvl>
    <w:lvl w:ilvl="7" w:tplc="A1105A2E">
      <w:numFmt w:val="bullet"/>
      <w:lvlText w:val="•"/>
      <w:lvlJc w:val="left"/>
      <w:pPr>
        <w:ind w:left="6934" w:hanging="361"/>
      </w:pPr>
      <w:rPr>
        <w:rFonts w:hint="default"/>
        <w:lang w:val="ru-RU" w:eastAsia="ru-RU" w:bidi="ru-RU"/>
      </w:rPr>
    </w:lvl>
    <w:lvl w:ilvl="8" w:tplc="280E2B38">
      <w:numFmt w:val="bullet"/>
      <w:lvlText w:val="•"/>
      <w:lvlJc w:val="left"/>
      <w:pPr>
        <w:ind w:left="7805" w:hanging="361"/>
      </w:pPr>
      <w:rPr>
        <w:rFonts w:hint="default"/>
        <w:lang w:val="ru-RU" w:eastAsia="ru-RU" w:bidi="ru-RU"/>
      </w:rPr>
    </w:lvl>
  </w:abstractNum>
  <w:abstractNum w:abstractNumId="23" w15:restartNumberingAfterBreak="0">
    <w:nsid w:val="497F55E7"/>
    <w:multiLevelType w:val="hybridMultilevel"/>
    <w:tmpl w:val="ACE68EC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917BC1"/>
    <w:multiLevelType w:val="hybridMultilevel"/>
    <w:tmpl w:val="C2CC8582"/>
    <w:lvl w:ilvl="0" w:tplc="3C62E5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87998"/>
    <w:multiLevelType w:val="hybridMultilevel"/>
    <w:tmpl w:val="2C9EEFD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6" w15:restartNumberingAfterBreak="0">
    <w:nsid w:val="53EB24F6"/>
    <w:multiLevelType w:val="hybridMultilevel"/>
    <w:tmpl w:val="16A4D628"/>
    <w:lvl w:ilvl="0" w:tplc="9A1A606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7ED68CA"/>
    <w:multiLevelType w:val="multilevel"/>
    <w:tmpl w:val="AC5CD5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59767E"/>
    <w:multiLevelType w:val="hybridMultilevel"/>
    <w:tmpl w:val="ECD67FFA"/>
    <w:lvl w:ilvl="0" w:tplc="D390ED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E412258"/>
    <w:multiLevelType w:val="hybridMultilevel"/>
    <w:tmpl w:val="AB8CCD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4E4744"/>
    <w:multiLevelType w:val="hybridMultilevel"/>
    <w:tmpl w:val="A2B0D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F08F6"/>
    <w:multiLevelType w:val="hybridMultilevel"/>
    <w:tmpl w:val="0766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67CED"/>
    <w:multiLevelType w:val="hybridMultilevel"/>
    <w:tmpl w:val="6CA20E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F19549A"/>
    <w:multiLevelType w:val="hybridMultilevel"/>
    <w:tmpl w:val="CBBA50C8"/>
    <w:lvl w:ilvl="0" w:tplc="97BCA304">
      <w:start w:val="1"/>
      <w:numFmt w:val="decimal"/>
      <w:lvlText w:val="%1."/>
      <w:lvlJc w:val="left"/>
      <w:pPr>
        <w:ind w:left="24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50AE837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C62E55C">
      <w:numFmt w:val="bullet"/>
      <w:lvlText w:val="•"/>
      <w:lvlJc w:val="left"/>
      <w:pPr>
        <w:ind w:left="2038" w:hanging="164"/>
      </w:pPr>
      <w:rPr>
        <w:rFonts w:hint="default"/>
        <w:lang w:val="ru-RU" w:eastAsia="ru-RU" w:bidi="ru-RU"/>
      </w:rPr>
    </w:lvl>
    <w:lvl w:ilvl="3" w:tplc="BCA6C67C">
      <w:numFmt w:val="bullet"/>
      <w:lvlText w:val="•"/>
      <w:lvlJc w:val="left"/>
      <w:pPr>
        <w:ind w:left="2996" w:hanging="164"/>
      </w:pPr>
      <w:rPr>
        <w:rFonts w:hint="default"/>
        <w:lang w:val="ru-RU" w:eastAsia="ru-RU" w:bidi="ru-RU"/>
      </w:rPr>
    </w:lvl>
    <w:lvl w:ilvl="4" w:tplc="1220A770">
      <w:numFmt w:val="bullet"/>
      <w:lvlText w:val="•"/>
      <w:lvlJc w:val="left"/>
      <w:pPr>
        <w:ind w:left="3955" w:hanging="164"/>
      </w:pPr>
      <w:rPr>
        <w:rFonts w:hint="default"/>
        <w:lang w:val="ru-RU" w:eastAsia="ru-RU" w:bidi="ru-RU"/>
      </w:rPr>
    </w:lvl>
    <w:lvl w:ilvl="5" w:tplc="F6CA3B50">
      <w:numFmt w:val="bullet"/>
      <w:lvlText w:val="•"/>
      <w:lvlJc w:val="left"/>
      <w:pPr>
        <w:ind w:left="4913" w:hanging="164"/>
      </w:pPr>
      <w:rPr>
        <w:rFonts w:hint="default"/>
        <w:lang w:val="ru-RU" w:eastAsia="ru-RU" w:bidi="ru-RU"/>
      </w:rPr>
    </w:lvl>
    <w:lvl w:ilvl="6" w:tplc="F8A42EBC">
      <w:numFmt w:val="bullet"/>
      <w:lvlText w:val="•"/>
      <w:lvlJc w:val="left"/>
      <w:pPr>
        <w:ind w:left="5872" w:hanging="164"/>
      </w:pPr>
      <w:rPr>
        <w:rFonts w:hint="default"/>
        <w:lang w:val="ru-RU" w:eastAsia="ru-RU" w:bidi="ru-RU"/>
      </w:rPr>
    </w:lvl>
    <w:lvl w:ilvl="7" w:tplc="4574CE40">
      <w:numFmt w:val="bullet"/>
      <w:lvlText w:val="•"/>
      <w:lvlJc w:val="left"/>
      <w:pPr>
        <w:ind w:left="6830" w:hanging="164"/>
      </w:pPr>
      <w:rPr>
        <w:rFonts w:hint="default"/>
        <w:lang w:val="ru-RU" w:eastAsia="ru-RU" w:bidi="ru-RU"/>
      </w:rPr>
    </w:lvl>
    <w:lvl w:ilvl="8" w:tplc="13C48948">
      <w:numFmt w:val="bullet"/>
      <w:lvlText w:val="•"/>
      <w:lvlJc w:val="left"/>
      <w:pPr>
        <w:ind w:left="7789" w:hanging="164"/>
      </w:pPr>
      <w:rPr>
        <w:rFonts w:hint="default"/>
        <w:lang w:val="ru-RU" w:eastAsia="ru-RU" w:bidi="ru-RU"/>
      </w:rPr>
    </w:lvl>
  </w:abstractNum>
  <w:abstractNum w:abstractNumId="34" w15:restartNumberingAfterBreak="0">
    <w:nsid w:val="6F2A7B1F"/>
    <w:multiLevelType w:val="hybridMultilevel"/>
    <w:tmpl w:val="EFEA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D5DF4"/>
    <w:multiLevelType w:val="hybridMultilevel"/>
    <w:tmpl w:val="40BE2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754C8"/>
    <w:multiLevelType w:val="hybridMultilevel"/>
    <w:tmpl w:val="AE4623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36"/>
  </w:num>
  <w:num w:numId="8">
    <w:abstractNumId w:val="23"/>
  </w:num>
  <w:num w:numId="9">
    <w:abstractNumId w:val="27"/>
  </w:num>
  <w:num w:numId="10">
    <w:abstractNumId w:val="31"/>
  </w:num>
  <w:num w:numId="11">
    <w:abstractNumId w:val="35"/>
  </w:num>
  <w:num w:numId="12">
    <w:abstractNumId w:val="0"/>
  </w:num>
  <w:num w:numId="13">
    <w:abstractNumId w:val="3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25"/>
  </w:num>
  <w:num w:numId="23">
    <w:abstractNumId w:val="20"/>
  </w:num>
  <w:num w:numId="24">
    <w:abstractNumId w:val="19"/>
  </w:num>
  <w:num w:numId="25">
    <w:abstractNumId w:val="13"/>
  </w:num>
  <w:num w:numId="26">
    <w:abstractNumId w:val="10"/>
  </w:num>
  <w:num w:numId="27">
    <w:abstractNumId w:val="34"/>
  </w:num>
  <w:num w:numId="28">
    <w:abstractNumId w:val="9"/>
  </w:num>
  <w:num w:numId="29">
    <w:abstractNumId w:val="26"/>
  </w:num>
  <w:num w:numId="30">
    <w:abstractNumId w:val="24"/>
  </w:num>
  <w:num w:numId="31">
    <w:abstractNumId w:val="33"/>
  </w:num>
  <w:num w:numId="32">
    <w:abstractNumId w:val="21"/>
  </w:num>
  <w:num w:numId="33">
    <w:abstractNumId w:val="12"/>
  </w:num>
  <w:num w:numId="34">
    <w:abstractNumId w:val="28"/>
  </w:num>
  <w:num w:numId="35">
    <w:abstractNumId w:val="18"/>
  </w:num>
  <w:num w:numId="36">
    <w:abstractNumId w:val="14"/>
  </w:num>
  <w:num w:numId="37">
    <w:abstractNumId w:val="22"/>
  </w:num>
  <w:num w:numId="38">
    <w:abstractNumId w:val="1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7C2"/>
    <w:rsid w:val="00001669"/>
    <w:rsid w:val="00003054"/>
    <w:rsid w:val="00012994"/>
    <w:rsid w:val="000251CF"/>
    <w:rsid w:val="000354D5"/>
    <w:rsid w:val="00047EDF"/>
    <w:rsid w:val="00054EB2"/>
    <w:rsid w:val="00066327"/>
    <w:rsid w:val="00073F1C"/>
    <w:rsid w:val="00083B57"/>
    <w:rsid w:val="00090B1C"/>
    <w:rsid w:val="00097A9D"/>
    <w:rsid w:val="000A51B5"/>
    <w:rsid w:val="000B3C8A"/>
    <w:rsid w:val="000B7611"/>
    <w:rsid w:val="000C13B4"/>
    <w:rsid w:val="000C4C2F"/>
    <w:rsid w:val="000C6227"/>
    <w:rsid w:val="000E1E11"/>
    <w:rsid w:val="000E261C"/>
    <w:rsid w:val="00115020"/>
    <w:rsid w:val="00127E11"/>
    <w:rsid w:val="0013500A"/>
    <w:rsid w:val="00135CB3"/>
    <w:rsid w:val="00140E0C"/>
    <w:rsid w:val="001539FB"/>
    <w:rsid w:val="001549C0"/>
    <w:rsid w:val="00187BD5"/>
    <w:rsid w:val="00195117"/>
    <w:rsid w:val="001D153C"/>
    <w:rsid w:val="001D2887"/>
    <w:rsid w:val="001D2BAB"/>
    <w:rsid w:val="001E7B07"/>
    <w:rsid w:val="0020569E"/>
    <w:rsid w:val="00235C3C"/>
    <w:rsid w:val="00241410"/>
    <w:rsid w:val="00257350"/>
    <w:rsid w:val="0026667B"/>
    <w:rsid w:val="0026754A"/>
    <w:rsid w:val="00277B93"/>
    <w:rsid w:val="0028651B"/>
    <w:rsid w:val="002A3AA2"/>
    <w:rsid w:val="002C220C"/>
    <w:rsid w:val="002D33AB"/>
    <w:rsid w:val="002E2A2E"/>
    <w:rsid w:val="002F0DFF"/>
    <w:rsid w:val="00322BC8"/>
    <w:rsid w:val="00325ECB"/>
    <w:rsid w:val="00335E54"/>
    <w:rsid w:val="00337286"/>
    <w:rsid w:val="00361E78"/>
    <w:rsid w:val="00390048"/>
    <w:rsid w:val="00393836"/>
    <w:rsid w:val="00397BE1"/>
    <w:rsid w:val="003A46CB"/>
    <w:rsid w:val="003B26B6"/>
    <w:rsid w:val="003C4CB0"/>
    <w:rsid w:val="003C7A0D"/>
    <w:rsid w:val="003D2B0F"/>
    <w:rsid w:val="003E30D3"/>
    <w:rsid w:val="004001EB"/>
    <w:rsid w:val="00406F8D"/>
    <w:rsid w:val="00413F57"/>
    <w:rsid w:val="004424E8"/>
    <w:rsid w:val="00452256"/>
    <w:rsid w:val="004716BC"/>
    <w:rsid w:val="00473D24"/>
    <w:rsid w:val="004908F4"/>
    <w:rsid w:val="004A632A"/>
    <w:rsid w:val="004C42F4"/>
    <w:rsid w:val="004D67F8"/>
    <w:rsid w:val="004F55EB"/>
    <w:rsid w:val="00506710"/>
    <w:rsid w:val="005143D7"/>
    <w:rsid w:val="00514B98"/>
    <w:rsid w:val="0051734A"/>
    <w:rsid w:val="005374F6"/>
    <w:rsid w:val="00561C0E"/>
    <w:rsid w:val="00570624"/>
    <w:rsid w:val="005842D6"/>
    <w:rsid w:val="0059394E"/>
    <w:rsid w:val="005D5EA2"/>
    <w:rsid w:val="005E0665"/>
    <w:rsid w:val="005E7E54"/>
    <w:rsid w:val="005F1582"/>
    <w:rsid w:val="005F7543"/>
    <w:rsid w:val="00654426"/>
    <w:rsid w:val="0066248D"/>
    <w:rsid w:val="0068451E"/>
    <w:rsid w:val="0068726D"/>
    <w:rsid w:val="006919C9"/>
    <w:rsid w:val="00691E4B"/>
    <w:rsid w:val="006A367E"/>
    <w:rsid w:val="006C15CE"/>
    <w:rsid w:val="006D5A6A"/>
    <w:rsid w:val="006E07C2"/>
    <w:rsid w:val="00703090"/>
    <w:rsid w:val="00712089"/>
    <w:rsid w:val="00717A21"/>
    <w:rsid w:val="0075447A"/>
    <w:rsid w:val="007612D6"/>
    <w:rsid w:val="007915E0"/>
    <w:rsid w:val="007930A1"/>
    <w:rsid w:val="007B58D2"/>
    <w:rsid w:val="007C3A0C"/>
    <w:rsid w:val="007C6CD8"/>
    <w:rsid w:val="007D2167"/>
    <w:rsid w:val="007D3CB0"/>
    <w:rsid w:val="007E6B1D"/>
    <w:rsid w:val="007F0F73"/>
    <w:rsid w:val="007F2F75"/>
    <w:rsid w:val="0082770B"/>
    <w:rsid w:val="008302A8"/>
    <w:rsid w:val="00861C13"/>
    <w:rsid w:val="0086447D"/>
    <w:rsid w:val="0086566C"/>
    <w:rsid w:val="0087289C"/>
    <w:rsid w:val="00872D45"/>
    <w:rsid w:val="008B6138"/>
    <w:rsid w:val="008D166C"/>
    <w:rsid w:val="008D19F5"/>
    <w:rsid w:val="008D5286"/>
    <w:rsid w:val="008E49BD"/>
    <w:rsid w:val="008F07E4"/>
    <w:rsid w:val="009055D3"/>
    <w:rsid w:val="00917EDB"/>
    <w:rsid w:val="009305D2"/>
    <w:rsid w:val="00930AA7"/>
    <w:rsid w:val="009424AD"/>
    <w:rsid w:val="00956287"/>
    <w:rsid w:val="0096175F"/>
    <w:rsid w:val="00966250"/>
    <w:rsid w:val="00984EDB"/>
    <w:rsid w:val="009A336C"/>
    <w:rsid w:val="009A5856"/>
    <w:rsid w:val="009D69F4"/>
    <w:rsid w:val="009F5F33"/>
    <w:rsid w:val="009F675F"/>
    <w:rsid w:val="009F6862"/>
    <w:rsid w:val="00A06123"/>
    <w:rsid w:val="00A064BF"/>
    <w:rsid w:val="00A446F3"/>
    <w:rsid w:val="00A866D2"/>
    <w:rsid w:val="00AC7949"/>
    <w:rsid w:val="00AD299E"/>
    <w:rsid w:val="00AF3B71"/>
    <w:rsid w:val="00AF69E8"/>
    <w:rsid w:val="00B57A19"/>
    <w:rsid w:val="00B740FB"/>
    <w:rsid w:val="00B77535"/>
    <w:rsid w:val="00B82946"/>
    <w:rsid w:val="00B8297C"/>
    <w:rsid w:val="00BA6622"/>
    <w:rsid w:val="00BC686E"/>
    <w:rsid w:val="00BD130A"/>
    <w:rsid w:val="00BD27C3"/>
    <w:rsid w:val="00BD77A1"/>
    <w:rsid w:val="00BE00B4"/>
    <w:rsid w:val="00BE4071"/>
    <w:rsid w:val="00BF427E"/>
    <w:rsid w:val="00C1733E"/>
    <w:rsid w:val="00C179DB"/>
    <w:rsid w:val="00C4145D"/>
    <w:rsid w:val="00C51394"/>
    <w:rsid w:val="00C653BB"/>
    <w:rsid w:val="00C84BEF"/>
    <w:rsid w:val="00C84D15"/>
    <w:rsid w:val="00C94A91"/>
    <w:rsid w:val="00C95F80"/>
    <w:rsid w:val="00CA61EE"/>
    <w:rsid w:val="00CA70AC"/>
    <w:rsid w:val="00CC15CF"/>
    <w:rsid w:val="00CD18F3"/>
    <w:rsid w:val="00CE46C1"/>
    <w:rsid w:val="00CF3D72"/>
    <w:rsid w:val="00CF56CF"/>
    <w:rsid w:val="00D068B5"/>
    <w:rsid w:val="00D13DA4"/>
    <w:rsid w:val="00D308D8"/>
    <w:rsid w:val="00D41DE3"/>
    <w:rsid w:val="00D42BC4"/>
    <w:rsid w:val="00D4468C"/>
    <w:rsid w:val="00D64A94"/>
    <w:rsid w:val="00D7117A"/>
    <w:rsid w:val="00D71A0B"/>
    <w:rsid w:val="00D76A2A"/>
    <w:rsid w:val="00D8203B"/>
    <w:rsid w:val="00DB0420"/>
    <w:rsid w:val="00DB7E93"/>
    <w:rsid w:val="00DC02C9"/>
    <w:rsid w:val="00DE3205"/>
    <w:rsid w:val="00E00AE7"/>
    <w:rsid w:val="00E10066"/>
    <w:rsid w:val="00E11CFA"/>
    <w:rsid w:val="00E236B2"/>
    <w:rsid w:val="00E273A7"/>
    <w:rsid w:val="00E37272"/>
    <w:rsid w:val="00E45443"/>
    <w:rsid w:val="00E50CCA"/>
    <w:rsid w:val="00E5274F"/>
    <w:rsid w:val="00E52AA0"/>
    <w:rsid w:val="00E71053"/>
    <w:rsid w:val="00E76F49"/>
    <w:rsid w:val="00E831F4"/>
    <w:rsid w:val="00EA3D16"/>
    <w:rsid w:val="00EF75AD"/>
    <w:rsid w:val="00F0443B"/>
    <w:rsid w:val="00F313F0"/>
    <w:rsid w:val="00F53B34"/>
    <w:rsid w:val="00F573B9"/>
    <w:rsid w:val="00F645D7"/>
    <w:rsid w:val="00F80C40"/>
    <w:rsid w:val="00F849C7"/>
    <w:rsid w:val="00F9506C"/>
    <w:rsid w:val="00FE0795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57B6"/>
  <w15:docId w15:val="{400A6F63-3FEB-4AF9-BB24-8061D5AB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5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73A7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7C2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0C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F5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361E7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61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61C13"/>
  </w:style>
  <w:style w:type="paragraph" w:customStyle="1" w:styleId="c2">
    <w:name w:val="c2"/>
    <w:basedOn w:val="a"/>
    <w:rsid w:val="0086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0">
    <w:name w:val="c9 c0"/>
    <w:basedOn w:val="a0"/>
    <w:rsid w:val="00861C13"/>
  </w:style>
  <w:style w:type="paragraph" w:styleId="a8">
    <w:name w:val="Balloon Text"/>
    <w:basedOn w:val="a"/>
    <w:link w:val="a9"/>
    <w:uiPriority w:val="99"/>
    <w:semiHidden/>
    <w:unhideWhenUsed/>
    <w:rsid w:val="0001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99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143D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3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73A7"/>
  </w:style>
  <w:style w:type="paragraph" w:customStyle="1" w:styleId="c8">
    <w:name w:val="c8"/>
    <w:basedOn w:val="a"/>
    <w:rsid w:val="0071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12089"/>
  </w:style>
  <w:style w:type="character" w:customStyle="1" w:styleId="c13">
    <w:name w:val="c13"/>
    <w:basedOn w:val="a0"/>
    <w:rsid w:val="005E7E54"/>
  </w:style>
  <w:style w:type="paragraph" w:customStyle="1" w:styleId="c1">
    <w:name w:val="c1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rsid w:val="0068726D"/>
    <w:rPr>
      <w:shd w:val="clear" w:color="auto" w:fill="FFFFFF"/>
    </w:rPr>
  </w:style>
  <w:style w:type="character" w:customStyle="1" w:styleId="Verdana">
    <w:name w:val="Основной текст + Verdana"/>
    <w:aliases w:val="8 pt"/>
    <w:basedOn w:val="a0"/>
    <w:rsid w:val="0068726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bidi="ar-SA"/>
    </w:rPr>
  </w:style>
  <w:style w:type="character" w:customStyle="1" w:styleId="30">
    <w:name w:val="Заголовок 3 Знак"/>
    <w:basedOn w:val="a0"/>
    <w:link w:val="3"/>
    <w:rsid w:val="0068726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Verdana8pt">
    <w:name w:val="Основной текст + Verdana;8 pt"/>
    <w:basedOn w:val="a0"/>
    <w:rsid w:val="008302A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bidi="ar-SA"/>
    </w:rPr>
  </w:style>
  <w:style w:type="character" w:customStyle="1" w:styleId="7">
    <w:name w:val="Основной текст7"/>
    <w:basedOn w:val="a0"/>
    <w:rsid w:val="00D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MSGothic85pt">
    <w:name w:val="Основной текст + MS Gothic;8;5 pt"/>
    <w:basedOn w:val="a0"/>
    <w:rsid w:val="00DB7E93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bidi="ar-SA"/>
    </w:rPr>
  </w:style>
  <w:style w:type="character" w:customStyle="1" w:styleId="aa">
    <w:name w:val="Основной текст + Полужирный"/>
    <w:uiPriority w:val="99"/>
    <w:rsid w:val="009424AD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4">
    <w:name w:val="Основной текст4"/>
    <w:basedOn w:val="a0"/>
    <w:rsid w:val="00335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bidi="ar-SA"/>
    </w:rPr>
  </w:style>
  <w:style w:type="character" w:customStyle="1" w:styleId="31">
    <w:name w:val="Основной текст (3)_"/>
    <w:link w:val="32"/>
    <w:locked/>
    <w:rsid w:val="00335E54"/>
    <w:rPr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35E54"/>
    <w:pPr>
      <w:widowControl w:val="0"/>
      <w:shd w:val="clear" w:color="auto" w:fill="FFFFFF"/>
      <w:spacing w:after="0" w:line="293" w:lineRule="exact"/>
      <w:ind w:hanging="1280"/>
    </w:pPr>
    <w:rPr>
      <w:rFonts w:eastAsiaTheme="minorHAnsi"/>
      <w:sz w:val="26"/>
      <w:shd w:val="clear" w:color="auto" w:fill="FFFFFF"/>
      <w:lang w:eastAsia="en-US"/>
    </w:rPr>
  </w:style>
  <w:style w:type="character" w:customStyle="1" w:styleId="c0c5">
    <w:name w:val="c0 c5"/>
    <w:basedOn w:val="a0"/>
    <w:rsid w:val="00335E54"/>
  </w:style>
  <w:style w:type="character" w:customStyle="1" w:styleId="12">
    <w:name w:val="Основной текст Знак1"/>
    <w:basedOn w:val="a0"/>
    <w:link w:val="ab"/>
    <w:uiPriority w:val="99"/>
    <w:rsid w:val="007E6B1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7E6B1D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7E6B1D"/>
    <w:rPr>
      <w:rFonts w:eastAsiaTheme="minorEastAsia"/>
      <w:lang w:eastAsia="ru-RU"/>
    </w:rPr>
  </w:style>
  <w:style w:type="character" w:customStyle="1" w:styleId="33">
    <w:name w:val="Основной текст + Полужирный3"/>
    <w:aliases w:val="Курсив"/>
    <w:basedOn w:val="12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7E6B1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d">
    <w:name w:val="Основной текст + Курсив"/>
    <w:basedOn w:val="12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11"/>
    <w:basedOn w:val="12"/>
    <w:uiPriority w:val="99"/>
    <w:rsid w:val="007E6B1D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E6B1D"/>
    <w:pPr>
      <w:widowControl w:val="0"/>
      <w:shd w:val="clear" w:color="auto" w:fill="FFFFFF"/>
      <w:spacing w:after="1500" w:line="240" w:lineRule="atLeast"/>
      <w:jc w:val="both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7E6B1D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E6B1D"/>
    <w:pPr>
      <w:widowControl w:val="0"/>
      <w:shd w:val="clear" w:color="auto" w:fill="FFFFFF"/>
      <w:spacing w:after="0" w:line="475" w:lineRule="exact"/>
      <w:jc w:val="both"/>
    </w:pPr>
    <w:rPr>
      <w:rFonts w:ascii="Times New Roman" w:eastAsiaTheme="minorHAnsi" w:hAnsi="Times New Roman" w:cs="Times New Roman"/>
      <w:i/>
      <w:iCs/>
      <w:sz w:val="27"/>
      <w:szCs w:val="27"/>
      <w:lang w:eastAsia="en-US"/>
    </w:rPr>
  </w:style>
  <w:style w:type="character" w:customStyle="1" w:styleId="20">
    <w:name w:val="Основной текст (2)"/>
    <w:basedOn w:val="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2">
    <w:name w:val="Основной текст + Полужирный2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3">
    <w:name w:val="Основной текст + Полужирный1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50CCA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7">
    <w:name w:val="Основной текст + 117"/>
    <w:aliases w:val="5 pt8"/>
    <w:basedOn w:val="12"/>
    <w:uiPriority w:val="99"/>
    <w:rsid w:val="000E261C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6">
    <w:name w:val="Основной текст + 116"/>
    <w:aliases w:val="5 pt7,Курсив3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1">
    <w:name w:val="Основной текст + 111"/>
    <w:aliases w:val="5 pt2,Курсив1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ae">
    <w:name w:val="Колонтитул_"/>
    <w:basedOn w:val="a0"/>
    <w:link w:val="14"/>
    <w:uiPriority w:val="99"/>
    <w:rsid w:val="000E261C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14">
    <w:name w:val="Колонтитул1"/>
    <w:basedOn w:val="a"/>
    <w:link w:val="ae"/>
    <w:uiPriority w:val="99"/>
    <w:rsid w:val="000E261C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23"/>
      <w:szCs w:val="23"/>
      <w:lang w:eastAsia="en-US"/>
    </w:rPr>
  </w:style>
  <w:style w:type="character" w:customStyle="1" w:styleId="52">
    <w:name w:val="Основной текст (5) + Не полужирный"/>
    <w:aliases w:val="Не курсив"/>
    <w:basedOn w:val="5"/>
    <w:uiPriority w:val="99"/>
    <w:rsid w:val="00E831F4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5">
    <w:name w:val="Основной текст + 115"/>
    <w:aliases w:val="5 pt6"/>
    <w:basedOn w:val="12"/>
    <w:uiPriority w:val="99"/>
    <w:rsid w:val="000B7611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3">
    <w:name w:val="Основной текст + 113"/>
    <w:aliases w:val="5 pt4,Курсив2"/>
    <w:basedOn w:val="12"/>
    <w:uiPriority w:val="99"/>
    <w:rsid w:val="000B7611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4">
    <w:name w:val="Основной текст + 114"/>
    <w:aliases w:val="5 pt5,Полужирный2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3,Полужирный1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15"/>
    <w:aliases w:val="5 pt1"/>
    <w:basedOn w:val="12"/>
    <w:uiPriority w:val="99"/>
    <w:rsid w:val="00B8297C"/>
    <w:rPr>
      <w:rFonts w:ascii="Times New Roman" w:hAnsi="Times New Roman" w:cs="Times New Roman"/>
      <w:sz w:val="31"/>
      <w:szCs w:val="31"/>
      <w:u w:val="none"/>
      <w:shd w:val="clear" w:color="auto" w:fill="FFFFFF"/>
    </w:rPr>
  </w:style>
  <w:style w:type="character" w:customStyle="1" w:styleId="118">
    <w:name w:val="Основной текст + 118"/>
    <w:aliases w:val="5 pt9,Полужирный3"/>
    <w:basedOn w:val="12"/>
    <w:uiPriority w:val="99"/>
    <w:rsid w:val="00BD130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af">
    <w:name w:val="Body Text Indent"/>
    <w:basedOn w:val="a"/>
    <w:link w:val="af0"/>
    <w:uiPriority w:val="99"/>
    <w:semiHidden/>
    <w:unhideWhenUsed/>
    <w:rsid w:val="008E49B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E49BD"/>
    <w:rPr>
      <w:rFonts w:eastAsiaTheme="minorEastAsia"/>
      <w:lang w:eastAsia="ru-RU"/>
    </w:rPr>
  </w:style>
  <w:style w:type="table" w:customStyle="1" w:styleId="16">
    <w:name w:val="Сетка таблицы1"/>
    <w:basedOn w:val="a1"/>
    <w:next w:val="a7"/>
    <w:uiPriority w:val="59"/>
    <w:rsid w:val="0047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">
    <w:name w:val="Pa34"/>
    <w:basedOn w:val="Default"/>
    <w:next w:val="Default"/>
    <w:uiPriority w:val="99"/>
    <w:rsid w:val="00E76F49"/>
    <w:pPr>
      <w:spacing w:line="22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customStyle="1" w:styleId="Pa41">
    <w:name w:val="Pa41"/>
    <w:basedOn w:val="Default"/>
    <w:next w:val="Default"/>
    <w:uiPriority w:val="99"/>
    <w:rsid w:val="00066327"/>
    <w:pPr>
      <w:spacing w:line="22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customStyle="1" w:styleId="Pa40">
    <w:name w:val="Pa40"/>
    <w:basedOn w:val="Default"/>
    <w:next w:val="Default"/>
    <w:uiPriority w:val="99"/>
    <w:rsid w:val="00066327"/>
    <w:pPr>
      <w:spacing w:line="20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E7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E71053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E7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E71053"/>
    <w:rPr>
      <w:rFonts w:eastAsiaTheme="minorEastAsia"/>
      <w:lang w:eastAsia="ru-RU"/>
    </w:rPr>
  </w:style>
  <w:style w:type="paragraph" w:customStyle="1" w:styleId="c31">
    <w:name w:val="c31"/>
    <w:basedOn w:val="a"/>
    <w:rsid w:val="003C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C7A0D"/>
  </w:style>
  <w:style w:type="character" w:customStyle="1" w:styleId="c6c37">
    <w:name w:val="c6 c37"/>
    <w:basedOn w:val="a0"/>
    <w:rsid w:val="003C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B39A8-DFC6-4EFE-9B36-B3DCBB537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11760</Words>
  <Characters>67034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13</cp:revision>
  <cp:lastPrinted>2017-11-07T17:32:00Z</cp:lastPrinted>
  <dcterms:created xsi:type="dcterms:W3CDTF">2019-08-30T20:30:00Z</dcterms:created>
  <dcterms:modified xsi:type="dcterms:W3CDTF">2022-06-16T08:34:00Z</dcterms:modified>
</cp:coreProperties>
</file>